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A19DE" w14:textId="7F0EBC8C" w:rsidR="0088164B" w:rsidRDefault="00A46409" w:rsidP="0057305B">
      <w:bookmarkStart w:id="0" w:name="_GoBack"/>
      <w:bookmarkEnd w:id="0"/>
      <w:r>
        <w:rPr>
          <w:noProof/>
        </w:rPr>
        <mc:AlternateContent>
          <mc:Choice Requires="wpg">
            <w:drawing>
              <wp:anchor distT="0" distB="0" distL="114300" distR="114300" simplePos="0" relativeHeight="251652096" behindDoc="0" locked="0" layoutInCell="1" allowOverlap="1" wp14:anchorId="7364354D" wp14:editId="4343B356">
                <wp:simplePos x="0" y="0"/>
                <wp:positionH relativeFrom="column">
                  <wp:posOffset>-582295</wp:posOffset>
                </wp:positionH>
                <wp:positionV relativeFrom="paragraph">
                  <wp:posOffset>-652145</wp:posOffset>
                </wp:positionV>
                <wp:extent cx="10094595" cy="6729730"/>
                <wp:effectExtent l="0" t="0" r="1905" b="0"/>
                <wp:wrapNone/>
                <wp:docPr id="1" name="Group 1"/>
                <wp:cNvGraphicFramePr/>
                <a:graphic xmlns:a="http://schemas.openxmlformats.org/drawingml/2006/main">
                  <a:graphicData uri="http://schemas.microsoft.com/office/word/2010/wordprocessingGroup">
                    <wpg:wgp>
                      <wpg:cNvGrpSpPr/>
                      <wpg:grpSpPr>
                        <a:xfrm>
                          <a:off x="0" y="0"/>
                          <a:ext cx="10094595" cy="6729730"/>
                          <a:chOff x="0" y="0"/>
                          <a:chExt cx="10094595" cy="6729730"/>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flipH="1">
                            <a:off x="0" y="0"/>
                            <a:ext cx="10094595" cy="6729730"/>
                          </a:xfrm>
                          <a:prstGeom prst="rect">
                            <a:avLst/>
                          </a:prstGeom>
                        </pic:spPr>
                      </pic:pic>
                      <pic:pic xmlns:pic="http://schemas.openxmlformats.org/drawingml/2006/picture">
                        <pic:nvPicPr>
                          <pic:cNvPr id="11" name="Picture 11"/>
                          <pic:cNvPicPr/>
                        </pic:nvPicPr>
                        <pic:blipFill>
                          <a:blip r:embed="rId13"/>
                          <a:stretch>
                            <a:fillRect/>
                          </a:stretch>
                        </pic:blipFill>
                        <pic:spPr>
                          <a:xfrm>
                            <a:off x="3862316" y="655093"/>
                            <a:ext cx="3300095" cy="1057910"/>
                          </a:xfrm>
                          <a:prstGeom prst="rect">
                            <a:avLst/>
                          </a:prstGeom>
                        </pic:spPr>
                      </pic:pic>
                      <wps:wsp>
                        <wps:cNvPr id="12" name="Rectangle 12"/>
                        <wps:cNvSpPr/>
                        <wps:spPr>
                          <a:xfrm>
                            <a:off x="313899" y="5540991"/>
                            <a:ext cx="7249179" cy="561130"/>
                          </a:xfrm>
                          <a:prstGeom prst="rect">
                            <a:avLst/>
                          </a:prstGeom>
                          <a:ln>
                            <a:noFill/>
                          </a:ln>
                        </wps:spPr>
                        <wps:txbx>
                          <w:txbxContent>
                            <w:p w14:paraId="544BB3A7" w14:textId="4A9871CB" w:rsidR="00A65B37" w:rsidRPr="001A01FC" w:rsidRDefault="00A65B37" w:rsidP="001A01FC">
                              <w:pPr>
                                <w:spacing w:after="160" w:line="259" w:lineRule="auto"/>
                                <w:jc w:val="center"/>
                                <w:rPr>
                                  <w:rFonts w:ascii="Roboto Black" w:hAnsi="Roboto Black"/>
                                </w:rPr>
                              </w:pPr>
                              <w:r w:rsidRPr="001A01FC">
                                <w:rPr>
                                  <w:rFonts w:ascii="Roboto Black" w:hAnsi="Roboto Black"/>
                                  <w:color w:val="F3F3F3"/>
                                  <w:sz w:val="55"/>
                                </w:rPr>
                                <w:t>TRICARE Supplement Insurance</w:t>
                              </w:r>
                              <w:r w:rsidR="0019645E">
                                <w:rPr>
                                  <w:rFonts w:ascii="Roboto Black" w:hAnsi="Roboto Black"/>
                                  <w:color w:val="F3F3F3"/>
                                  <w:sz w:val="55"/>
                                </w:rPr>
                                <w:t xml:space="preserve"> Plan</w:t>
                              </w:r>
                            </w:p>
                          </w:txbxContent>
                        </wps:txbx>
                        <wps:bodyPr horzOverflow="overflow" vert="horz" lIns="0" tIns="0" rIns="0" bIns="0" rtlCol="0">
                          <a:noAutofit/>
                        </wps:bodyPr>
                      </wps:wsp>
                      <wps:wsp>
                        <wps:cNvPr id="13" name="Rectangle 13"/>
                        <wps:cNvSpPr/>
                        <wps:spPr>
                          <a:xfrm>
                            <a:off x="1282890" y="6141493"/>
                            <a:ext cx="5290279" cy="422826"/>
                          </a:xfrm>
                          <a:prstGeom prst="rect">
                            <a:avLst/>
                          </a:prstGeom>
                          <a:ln>
                            <a:noFill/>
                          </a:ln>
                        </wps:spPr>
                        <wps:txbx>
                          <w:txbxContent>
                            <w:p w14:paraId="35D3423F" w14:textId="2039D006" w:rsidR="00A65B37" w:rsidRPr="00F77DFD" w:rsidRDefault="00A65B37" w:rsidP="00F77DFD">
                              <w:pPr>
                                <w:pStyle w:val="Subtitle"/>
                                <w:jc w:val="center"/>
                                <w:rPr>
                                  <w:color w:val="FFFFFF" w:themeColor="background1"/>
                                </w:rPr>
                              </w:pPr>
                              <w:r w:rsidRPr="00F77DFD">
                                <w:rPr>
                                  <w:color w:val="FFFFFF" w:themeColor="background1"/>
                                </w:rPr>
                                <w:t>Brochure for Employees</w:t>
                              </w:r>
                            </w:p>
                            <w:p w14:paraId="1AB47A8E" w14:textId="77777777" w:rsidR="00A65B37" w:rsidRPr="00F77DFD" w:rsidRDefault="00A65B37" w:rsidP="00F77DFD">
                              <w:pPr>
                                <w:spacing w:after="160" w:line="259" w:lineRule="auto"/>
                                <w:jc w:val="center"/>
                                <w:rPr>
                                  <w:color w:val="FFFFFF" w:themeColor="background1"/>
                                </w:rPr>
                              </w:pPr>
                            </w:p>
                          </w:txbxContent>
                        </wps:txbx>
                        <wps:bodyPr horzOverflow="overflow" vert="horz" lIns="0" tIns="0" rIns="0" bIns="0" rtlCol="0">
                          <a:noAutofit/>
                        </wps:bodyPr>
                      </wps:wsp>
                    </wpg:wgp>
                  </a:graphicData>
                </a:graphic>
              </wp:anchor>
            </w:drawing>
          </mc:Choice>
          <mc:Fallback>
            <w:pict>
              <v:group w14:anchorId="7364354D" id="Group 1" o:spid="_x0000_s1026" style="position:absolute;margin-left:-45.85pt;margin-top:-51.35pt;width:794.85pt;height:529.9pt;z-index:251652096" coordsize="100945,67297"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00945;height:672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">
                  <v:imagedata r:id="rId14" o:title=""/>
                </v:shape>
                <v:shape id="Picture 11" o:spid="_x0000_s1028" type="#_x0000_t75" style="position:absolute;left:38623;top:6550;width:33001;height:1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">
                  <v:imagedata r:id="rId15" o:title=""/>
                </v:shape>
                <v:rect id="Rectangle 12" o:spid="_x0000_s1029" style="position:absolute;left:3138;top:55409;width:72492;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44BB3A7" w14:textId="4A9871CB" w:rsidR="00A65B37" w:rsidRPr="001A01FC" w:rsidRDefault="00A65B37" w:rsidP="001A01FC">
                        <w:pPr>
                          <w:spacing w:after="160" w:line="259" w:lineRule="auto"/>
                          <w:jc w:val="center"/>
                          <w:rPr>
                            <w:rFonts w:ascii="Roboto Black" w:hAnsi="Roboto Black"/>
                          </w:rPr>
                        </w:pPr>
                        <w:r w:rsidRPr="001A01FC">
                          <w:rPr>
                            <w:rFonts w:ascii="Roboto Black" w:hAnsi="Roboto Black"/>
                            <w:color w:val="F3F3F3"/>
                            <w:sz w:val="55"/>
                          </w:rPr>
                          <w:t>TRICARE Supplement Insurance</w:t>
                        </w:r>
                        <w:r w:rsidR="0019645E">
                          <w:rPr>
                            <w:rFonts w:ascii="Roboto Black" w:hAnsi="Roboto Black"/>
                            <w:color w:val="F3F3F3"/>
                            <w:sz w:val="55"/>
                          </w:rPr>
                          <w:t xml:space="preserve"> Plan</w:t>
                        </w:r>
                      </w:p>
                    </w:txbxContent>
                  </v:textbox>
                </v:rect>
                <v:rect id="Rectangle 13" o:spid="_x0000_s1030" style="position:absolute;left:12828;top:61414;width:52903;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5D3423F" w14:textId="2039D006" w:rsidR="00A65B37" w:rsidRPr="00F77DFD" w:rsidRDefault="00A65B37" w:rsidP="00F77DFD">
                        <w:pPr>
                          <w:pStyle w:val="Subtitle"/>
                          <w:jc w:val="center"/>
                          <w:rPr>
                            <w:color w:val="FFFFFF" w:themeColor="background1"/>
                          </w:rPr>
                        </w:pPr>
                        <w:r w:rsidRPr="00F77DFD">
                          <w:rPr>
                            <w:color w:val="FFFFFF" w:themeColor="background1"/>
                          </w:rPr>
                          <w:t>Brochure for Employees</w:t>
                        </w:r>
                      </w:p>
                      <w:p w14:paraId="1AB47A8E" w14:textId="77777777" w:rsidR="00A65B37" w:rsidRPr="00F77DFD" w:rsidRDefault="00A65B37" w:rsidP="00F77DFD">
                        <w:pPr>
                          <w:spacing w:after="160" w:line="259" w:lineRule="auto"/>
                          <w:jc w:val="center"/>
                          <w:rPr>
                            <w:color w:val="FFFFFF" w:themeColor="background1"/>
                          </w:rPr>
                        </w:pPr>
                      </w:p>
                    </w:txbxContent>
                  </v:textbox>
                </v:rect>
              </v:group>
            </w:pict>
          </mc:Fallback>
        </mc:AlternateContent>
      </w:r>
      <w:r w:rsidR="002E0EFB">
        <w:rPr>
          <w:noProof/>
        </w:rPr>
        <mc:AlternateContent>
          <mc:Choice Requires="wps">
            <w:drawing>
              <wp:anchor distT="0" distB="0" distL="114300" distR="114300" simplePos="0" relativeHeight="251656192" behindDoc="0" locked="0" layoutInCell="1" allowOverlap="1" wp14:anchorId="17A8C833" wp14:editId="3C238CEF">
                <wp:simplePos x="0" y="0"/>
                <wp:positionH relativeFrom="column">
                  <wp:posOffset>6495083</wp:posOffset>
                </wp:positionH>
                <wp:positionV relativeFrom="paragraph">
                  <wp:posOffset>8299252</wp:posOffset>
                </wp:positionV>
                <wp:extent cx="111772" cy="129116"/>
                <wp:effectExtent l="0" t="0" r="0" b="0"/>
                <wp:wrapTopAndBottom/>
                <wp:docPr id="17" name="Rectangle 17"/>
                <wp:cNvGraphicFramePr/>
                <a:graphic xmlns:a="http://schemas.openxmlformats.org/drawingml/2006/main">
                  <a:graphicData uri="http://schemas.microsoft.com/office/word/2010/wordprocessingShape">
                    <wps:wsp>
                      <wps:cNvSpPr/>
                      <wps:spPr>
                        <a:xfrm>
                          <a:off x="0" y="0"/>
                          <a:ext cx="111772" cy="129116"/>
                        </a:xfrm>
                        <a:prstGeom prst="rect">
                          <a:avLst/>
                        </a:prstGeom>
                        <a:ln>
                          <a:noFill/>
                        </a:ln>
                      </wps:spPr>
                      <wps:txbx>
                        <w:txbxContent>
                          <w:p w14:paraId="10DDC50A" w14:textId="77777777" w:rsidR="00A65B37" w:rsidRDefault="00A65B37">
                            <w:pPr>
                              <w:spacing w:after="160" w:line="259" w:lineRule="auto"/>
                            </w:pPr>
                          </w:p>
                        </w:txbxContent>
                      </wps:txbx>
                      <wps:bodyPr horzOverflow="overflow" vert="horz" lIns="0" tIns="0" rIns="0" bIns="0" rtlCol="0">
                        <a:noAutofit/>
                      </wps:bodyPr>
                    </wps:wsp>
                  </a:graphicData>
                </a:graphic>
              </wp:anchor>
            </w:drawing>
          </mc:Choice>
          <mc:Fallback>
            <w:pict>
              <v:rect w14:anchorId="17A8C833" id="Rectangle 17" o:spid="_x0000_s1031" style="position:absolute;margin-left:511.4pt;margin-top:653.5pt;width:8.8pt;height:10.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" filled="f" stroked="f">
                <v:textbox inset="0,0,0,0">
                  <w:txbxContent>
                    <w:p w14:paraId="10DDC50A" w14:textId="77777777" w:rsidR="00A65B37" w:rsidRDefault="00A65B37">
                      <w:pPr>
                        <w:spacing w:after="160" w:line="259" w:lineRule="auto"/>
                      </w:pPr>
                    </w:p>
                  </w:txbxContent>
                </v:textbox>
                <w10:wrap type="topAndBottom"/>
              </v:rect>
            </w:pict>
          </mc:Fallback>
        </mc:AlternateContent>
      </w:r>
      <w:r w:rsidR="002E0EFB">
        <w:rPr>
          <w:noProof/>
        </w:rPr>
        <mc:AlternateContent>
          <mc:Choice Requires="wps">
            <w:drawing>
              <wp:anchor distT="0" distB="0" distL="114300" distR="114300" simplePos="0" relativeHeight="251662336" behindDoc="0" locked="0" layoutInCell="1" allowOverlap="1" wp14:anchorId="22390A07" wp14:editId="3AE27162">
                <wp:simplePos x="0" y="0"/>
                <wp:positionH relativeFrom="column">
                  <wp:posOffset>5514600</wp:posOffset>
                </wp:positionH>
                <wp:positionV relativeFrom="paragraph">
                  <wp:posOffset>8298928</wp:posOffset>
                </wp:positionV>
                <wp:extent cx="33957" cy="129115"/>
                <wp:effectExtent l="0" t="0" r="0" b="0"/>
                <wp:wrapTopAndBottom/>
                <wp:docPr id="4740" name="Rectangle 4740"/>
                <wp:cNvGraphicFramePr/>
                <a:graphic xmlns:a="http://schemas.openxmlformats.org/drawingml/2006/main">
                  <a:graphicData uri="http://schemas.microsoft.com/office/word/2010/wordprocessingShape">
                    <wps:wsp>
                      <wps:cNvSpPr/>
                      <wps:spPr>
                        <a:xfrm>
                          <a:off x="0" y="0"/>
                          <a:ext cx="33957" cy="129115"/>
                        </a:xfrm>
                        <a:prstGeom prst="rect">
                          <a:avLst/>
                        </a:prstGeom>
                        <a:ln>
                          <a:noFill/>
                        </a:ln>
                      </wps:spPr>
                      <wps:txbx>
                        <w:txbxContent>
                          <w:p w14:paraId="7D6502F6" w14:textId="77777777" w:rsidR="00A65B37" w:rsidRDefault="00A65B37">
                            <w:pPr>
                              <w:spacing w:after="160" w:line="259" w:lineRule="auto"/>
                            </w:pPr>
                          </w:p>
                        </w:txbxContent>
                      </wps:txbx>
                      <wps:bodyPr horzOverflow="overflow" vert="horz" lIns="0" tIns="0" rIns="0" bIns="0" rtlCol="0">
                        <a:noAutofit/>
                      </wps:bodyPr>
                    </wps:wsp>
                  </a:graphicData>
                </a:graphic>
              </wp:anchor>
            </w:drawing>
          </mc:Choice>
          <mc:Fallback>
            <w:pict>
              <v:rect w14:anchorId="22390A07" id="Rectangle 4740" o:spid="_x0000_s1032" style="position:absolute;margin-left:434.2pt;margin-top:653.45pt;width:2.65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" filled="f" stroked="f">
                <v:textbox inset="0,0,0,0">
                  <w:txbxContent>
                    <w:p w14:paraId="7D6502F6" w14:textId="77777777" w:rsidR="00A65B37" w:rsidRDefault="00A65B37">
                      <w:pPr>
                        <w:spacing w:after="160" w:line="259" w:lineRule="auto"/>
                      </w:pPr>
                    </w:p>
                  </w:txbxContent>
                </v:textbox>
                <w10:wrap type="topAndBottom"/>
              </v:rect>
            </w:pict>
          </mc:Fallback>
        </mc:AlternateContent>
      </w:r>
      <w:r w:rsidR="0060199C">
        <w:rPr>
          <w:noProof/>
        </w:rPr>
        <mc:AlternateContent>
          <mc:Choice Requires="wps">
            <w:drawing>
              <wp:anchor distT="45720" distB="45720" distL="114300" distR="114300" simplePos="0" relativeHeight="251667456" behindDoc="0" locked="0" layoutInCell="1" allowOverlap="1" wp14:anchorId="411F26AC" wp14:editId="1C249E29">
                <wp:simplePos x="0" y="0"/>
                <wp:positionH relativeFrom="margin">
                  <wp:align>right</wp:align>
                </wp:positionH>
                <wp:positionV relativeFrom="paragraph">
                  <wp:posOffset>6841110</wp:posOffset>
                </wp:positionV>
                <wp:extent cx="62579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solidFill>
                          <a:srgbClr val="FFFFFF"/>
                        </a:solidFill>
                        <a:ln w="9525">
                          <a:noFill/>
                          <a:miter lim="800000"/>
                          <a:headEnd/>
                          <a:tailEnd/>
                        </a:ln>
                      </wps:spPr>
                      <wps:txbx>
                        <w:txbxContent>
                          <w:p w14:paraId="6CA5F5EB" w14:textId="4CF33F88" w:rsidR="00A65B37" w:rsidRDefault="00B8542F" w:rsidP="0060199C">
                            <w:pPr>
                              <w:pStyle w:val="NoSpacing"/>
                              <w:jc w:val="center"/>
                              <w:rPr>
                                <w:sz w:val="36"/>
                              </w:rPr>
                            </w:pPr>
                            <w:r>
                              <w:rPr>
                                <w:sz w:val="36"/>
                              </w:rPr>
                              <w:t>TRICARE-</w:t>
                            </w:r>
                            <w:r w:rsidR="00A65B37" w:rsidRPr="0060199C">
                              <w:rPr>
                                <w:sz w:val="36"/>
                              </w:rPr>
                              <w:t>eligible employees have the freedom to choose an alternative to employer-sponsored health plans.</w:t>
                            </w:r>
                          </w:p>
                          <w:p w14:paraId="2AD91A20" w14:textId="65CC0FAB" w:rsidR="00765A3C" w:rsidRDefault="00765A3C" w:rsidP="0060199C">
                            <w:pPr>
                              <w:pStyle w:val="NoSpacing"/>
                              <w:jc w:val="center"/>
                              <w:rPr>
                                <w:sz w:val="36"/>
                              </w:rPr>
                            </w:pPr>
                          </w:p>
                          <w:p w14:paraId="60820F5A" w14:textId="6D4B077A" w:rsidR="00765A3C" w:rsidRPr="00765A3C" w:rsidRDefault="0019645E" w:rsidP="0019645E">
                            <w:pPr>
                              <w:jc w:val="center"/>
                              <w:rPr>
                                <w:sz w:val="16"/>
                              </w:rPr>
                            </w:pPr>
                            <w:r w:rsidRPr="0019645E">
                              <w:rPr>
                                <w:sz w:val="16"/>
                              </w:rPr>
                              <w:t>Underwritten by Hartford Life and Accident Insurance Company, Hartford, CT 06155.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1F26AC" id="_x0000_t202" coordsize="21600,21600" o:spt="202" path="m,l,21600r21600,l21600,xe">
                <v:stroke joinstyle="miter"/>
                <v:path gradientshapeok="t" o:connecttype="rect"/>
              </v:shapetype>
              <v:shape id="Text Box 2" o:spid="_x0000_s1033" type="#_x0000_t202" style="position:absolute;margin-left:441.55pt;margin-top:538.65pt;width:492.7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" stroked="f">
                <v:textbox style="mso-fit-shape-to-text:t">
                  <w:txbxContent>
                    <w:p w14:paraId="6CA5F5EB" w14:textId="4CF33F88" w:rsidR="00A65B37" w:rsidRDefault="00B8542F" w:rsidP="0060199C">
                      <w:pPr>
                        <w:pStyle w:val="NoSpacing"/>
                        <w:jc w:val="center"/>
                        <w:rPr>
                          <w:sz w:val="36"/>
                        </w:rPr>
                      </w:pPr>
                      <w:r>
                        <w:rPr>
                          <w:sz w:val="36"/>
                        </w:rPr>
                        <w:t>TRICARE-</w:t>
                      </w:r>
                      <w:r w:rsidR="00A65B37" w:rsidRPr="0060199C">
                        <w:rPr>
                          <w:sz w:val="36"/>
                        </w:rPr>
                        <w:t>eligible employees have the freedom to choose an alternative to employer-sponsored health plans.</w:t>
                      </w:r>
                    </w:p>
                    <w:p w14:paraId="2AD91A20" w14:textId="65CC0FAB" w:rsidR="00765A3C" w:rsidRDefault="00765A3C" w:rsidP="0060199C">
                      <w:pPr>
                        <w:pStyle w:val="NoSpacing"/>
                        <w:jc w:val="center"/>
                        <w:rPr>
                          <w:sz w:val="36"/>
                        </w:rPr>
                      </w:pPr>
                    </w:p>
                    <w:p w14:paraId="60820F5A" w14:textId="6D4B077A" w:rsidR="00765A3C" w:rsidRPr="00765A3C" w:rsidRDefault="0019645E" w:rsidP="0019645E">
                      <w:pPr>
                        <w:jc w:val="center"/>
                        <w:rPr>
                          <w:sz w:val="16"/>
                        </w:rPr>
                      </w:pPr>
                      <w:r w:rsidRPr="0019645E">
                        <w:rPr>
                          <w:sz w:val="16"/>
                        </w:rPr>
                        <w:t>Underwritten by Hartford Life and Accident Insurance Company, Hartford, CT 06155.</w:t>
                      </w:r>
                    </w:p>
                  </w:txbxContent>
                </v:textbox>
                <w10:wrap type="square" anchorx="margin"/>
              </v:shape>
            </w:pict>
          </mc:Fallback>
        </mc:AlternateContent>
      </w:r>
      <w:r w:rsidR="006B4042">
        <w:br w:type="page"/>
      </w:r>
    </w:p>
    <w:p w14:paraId="4F4F41CC" w14:textId="77777777" w:rsidR="0088164B" w:rsidRDefault="760F44EF">
      <w:pPr>
        <w:pStyle w:val="Heading1"/>
        <w:ind w:left="-5"/>
      </w:pPr>
      <w:bookmarkStart w:id="1" w:name="_Toc510519045"/>
      <w:bookmarkStart w:id="2" w:name="_Toc536427378"/>
      <w:r>
        <w:lastRenderedPageBreak/>
        <w:t>TABLE OF CONTENTS</w:t>
      </w:r>
      <w:bookmarkEnd w:id="1"/>
      <w:bookmarkEnd w:id="2"/>
    </w:p>
    <w:sdt>
      <w:sdtPr>
        <w:rPr>
          <w:rFonts w:ascii="Roboto" w:eastAsia="Roboto" w:hAnsi="Roboto" w:cs="Roboto"/>
          <w:b w:val="0"/>
          <w:bCs w:val="0"/>
          <w:caps w:val="0"/>
          <w:color w:val="000000"/>
          <w:sz w:val="17"/>
          <w:szCs w:val="22"/>
          <w:lang w:bidi="ar-SA"/>
        </w:rPr>
        <w:id w:val="1093214744"/>
        <w:docPartObj>
          <w:docPartGallery w:val="Table of Contents"/>
          <w:docPartUnique/>
        </w:docPartObj>
      </w:sdtPr>
      <w:sdtEndPr>
        <w:rPr>
          <w:rFonts w:eastAsia="Times New Roman" w:cs="Times New Roman"/>
          <w:noProof/>
          <w:color w:val="auto"/>
          <w:sz w:val="24"/>
        </w:rPr>
      </w:sdtEndPr>
      <w:sdtContent>
        <w:p w14:paraId="2E9C1B62" w14:textId="77777777" w:rsidR="006B4042" w:rsidRDefault="760F44EF">
          <w:pPr>
            <w:pStyle w:val="TOCHeading"/>
          </w:pPr>
          <w:r>
            <w:t>Contents</w:t>
          </w:r>
        </w:p>
        <w:p w14:paraId="74FB3607" w14:textId="5F269F46" w:rsidR="005D36A5" w:rsidRDefault="006B4042">
          <w:pPr>
            <w:pStyle w:val="TOC1"/>
            <w:rPr>
              <w:rFonts w:asciiTheme="minorHAnsi" w:eastAsiaTheme="minorEastAsia" w:hAnsiTheme="minorHAnsi" w:cstheme="minorBidi"/>
              <w:smallCaps w:val="0"/>
              <w:color w:val="auto"/>
              <w:sz w:val="22"/>
            </w:rPr>
          </w:pPr>
          <w:r>
            <w:rPr>
              <w:noProof w:val="0"/>
            </w:rPr>
            <w:fldChar w:fldCharType="begin"/>
          </w:r>
          <w:r>
            <w:instrText xml:space="preserve"> TOC \o "1-3" \h \z \u </w:instrText>
          </w:r>
          <w:r>
            <w:rPr>
              <w:noProof w:val="0"/>
            </w:rPr>
            <w:fldChar w:fldCharType="separate"/>
          </w:r>
          <w:hyperlink w:anchor="_Toc536427378" w:history="1">
            <w:r w:rsidR="005D36A5" w:rsidRPr="00A14FB2">
              <w:rPr>
                <w:rStyle w:val="Hyperlink"/>
                <w:lang w:bidi="en-US"/>
              </w:rPr>
              <w:t>TABLE OF CONTENTS</w:t>
            </w:r>
            <w:r w:rsidR="005D36A5">
              <w:rPr>
                <w:webHidden/>
              </w:rPr>
              <w:tab/>
            </w:r>
            <w:r w:rsidR="005D36A5">
              <w:rPr>
                <w:webHidden/>
              </w:rPr>
              <w:fldChar w:fldCharType="begin"/>
            </w:r>
            <w:r w:rsidR="005D36A5">
              <w:rPr>
                <w:webHidden/>
              </w:rPr>
              <w:instrText xml:space="preserve"> PAGEREF _Toc536427378 \h </w:instrText>
            </w:r>
            <w:r w:rsidR="005D36A5">
              <w:rPr>
                <w:webHidden/>
              </w:rPr>
            </w:r>
            <w:r w:rsidR="005D36A5">
              <w:rPr>
                <w:webHidden/>
              </w:rPr>
              <w:fldChar w:fldCharType="separate"/>
            </w:r>
            <w:r w:rsidR="005D36A5">
              <w:rPr>
                <w:webHidden/>
              </w:rPr>
              <w:t>1</w:t>
            </w:r>
            <w:r w:rsidR="005D36A5">
              <w:rPr>
                <w:webHidden/>
              </w:rPr>
              <w:fldChar w:fldCharType="end"/>
            </w:r>
          </w:hyperlink>
        </w:p>
        <w:p w14:paraId="64549949" w14:textId="665B4AF2" w:rsidR="005D36A5" w:rsidRDefault="0057305B">
          <w:pPr>
            <w:pStyle w:val="TOC1"/>
            <w:rPr>
              <w:rFonts w:asciiTheme="minorHAnsi" w:eastAsiaTheme="minorEastAsia" w:hAnsiTheme="minorHAnsi" w:cstheme="minorBidi"/>
              <w:smallCaps w:val="0"/>
              <w:color w:val="auto"/>
              <w:sz w:val="22"/>
            </w:rPr>
          </w:pPr>
          <w:hyperlink w:anchor="_Toc536427379" w:history="1">
            <w:r w:rsidR="005D36A5" w:rsidRPr="00A14FB2">
              <w:rPr>
                <w:rStyle w:val="Hyperlink"/>
                <w:lang w:bidi="en-US"/>
              </w:rPr>
              <w:t>Introduction</w:t>
            </w:r>
            <w:r w:rsidR="005D36A5">
              <w:rPr>
                <w:webHidden/>
              </w:rPr>
              <w:tab/>
            </w:r>
            <w:r w:rsidR="005D36A5">
              <w:rPr>
                <w:webHidden/>
              </w:rPr>
              <w:fldChar w:fldCharType="begin"/>
            </w:r>
            <w:r w:rsidR="005D36A5">
              <w:rPr>
                <w:webHidden/>
              </w:rPr>
              <w:instrText xml:space="preserve"> PAGEREF _Toc536427379 \h </w:instrText>
            </w:r>
            <w:r w:rsidR="005D36A5">
              <w:rPr>
                <w:webHidden/>
              </w:rPr>
            </w:r>
            <w:r w:rsidR="005D36A5">
              <w:rPr>
                <w:webHidden/>
              </w:rPr>
              <w:fldChar w:fldCharType="separate"/>
            </w:r>
            <w:r w:rsidR="005D36A5">
              <w:rPr>
                <w:webHidden/>
              </w:rPr>
              <w:t>2</w:t>
            </w:r>
            <w:r w:rsidR="005D36A5">
              <w:rPr>
                <w:webHidden/>
              </w:rPr>
              <w:fldChar w:fldCharType="end"/>
            </w:r>
          </w:hyperlink>
        </w:p>
        <w:p w14:paraId="1C897158" w14:textId="0FBDFD13" w:rsidR="005D36A5" w:rsidRDefault="0057305B">
          <w:pPr>
            <w:pStyle w:val="TOC2"/>
            <w:rPr>
              <w:rFonts w:asciiTheme="minorHAnsi" w:eastAsiaTheme="minorEastAsia" w:hAnsiTheme="minorHAnsi" w:cstheme="minorBidi"/>
              <w:smallCaps w:val="0"/>
              <w:sz w:val="22"/>
            </w:rPr>
          </w:pPr>
          <w:hyperlink w:anchor="_Toc536427380" w:history="1">
            <w:r w:rsidR="005D36A5" w:rsidRPr="00A14FB2">
              <w:rPr>
                <w:rStyle w:val="Hyperlink"/>
              </w:rPr>
              <w:t>The Plans</w:t>
            </w:r>
            <w:r w:rsidR="005D36A5">
              <w:rPr>
                <w:webHidden/>
              </w:rPr>
              <w:tab/>
            </w:r>
            <w:r w:rsidR="005D36A5">
              <w:rPr>
                <w:webHidden/>
              </w:rPr>
              <w:fldChar w:fldCharType="begin"/>
            </w:r>
            <w:r w:rsidR="005D36A5">
              <w:rPr>
                <w:webHidden/>
              </w:rPr>
              <w:instrText xml:space="preserve"> PAGEREF _Toc536427380 \h </w:instrText>
            </w:r>
            <w:r w:rsidR="005D36A5">
              <w:rPr>
                <w:webHidden/>
              </w:rPr>
            </w:r>
            <w:r w:rsidR="005D36A5">
              <w:rPr>
                <w:webHidden/>
              </w:rPr>
              <w:fldChar w:fldCharType="separate"/>
            </w:r>
            <w:r w:rsidR="005D36A5">
              <w:rPr>
                <w:webHidden/>
              </w:rPr>
              <w:t>2</w:t>
            </w:r>
            <w:r w:rsidR="005D36A5">
              <w:rPr>
                <w:webHidden/>
              </w:rPr>
              <w:fldChar w:fldCharType="end"/>
            </w:r>
          </w:hyperlink>
        </w:p>
        <w:p w14:paraId="5FCDFF0E" w14:textId="65342EDD" w:rsidR="005D36A5" w:rsidRDefault="0057305B">
          <w:pPr>
            <w:pStyle w:val="TOC2"/>
            <w:rPr>
              <w:rFonts w:asciiTheme="minorHAnsi" w:eastAsiaTheme="minorEastAsia" w:hAnsiTheme="minorHAnsi" w:cstheme="minorBidi"/>
              <w:smallCaps w:val="0"/>
              <w:sz w:val="22"/>
            </w:rPr>
          </w:pPr>
          <w:hyperlink w:anchor="_Toc536427381" w:history="1">
            <w:r w:rsidR="005D36A5" w:rsidRPr="00A14FB2">
              <w:rPr>
                <w:rStyle w:val="Hyperlink"/>
              </w:rPr>
              <w:t>The Administrator</w:t>
            </w:r>
            <w:r w:rsidR="005D36A5">
              <w:rPr>
                <w:webHidden/>
              </w:rPr>
              <w:tab/>
            </w:r>
            <w:r w:rsidR="005D36A5">
              <w:rPr>
                <w:webHidden/>
              </w:rPr>
              <w:fldChar w:fldCharType="begin"/>
            </w:r>
            <w:r w:rsidR="005D36A5">
              <w:rPr>
                <w:webHidden/>
              </w:rPr>
              <w:instrText xml:space="preserve"> PAGEREF _Toc536427381 \h </w:instrText>
            </w:r>
            <w:r w:rsidR="005D36A5">
              <w:rPr>
                <w:webHidden/>
              </w:rPr>
            </w:r>
            <w:r w:rsidR="005D36A5">
              <w:rPr>
                <w:webHidden/>
              </w:rPr>
              <w:fldChar w:fldCharType="separate"/>
            </w:r>
            <w:r w:rsidR="005D36A5">
              <w:rPr>
                <w:webHidden/>
              </w:rPr>
              <w:t>2</w:t>
            </w:r>
            <w:r w:rsidR="005D36A5">
              <w:rPr>
                <w:webHidden/>
              </w:rPr>
              <w:fldChar w:fldCharType="end"/>
            </w:r>
          </w:hyperlink>
        </w:p>
        <w:p w14:paraId="7CBE9DDD" w14:textId="311B57D0" w:rsidR="005D36A5" w:rsidRDefault="0057305B">
          <w:pPr>
            <w:pStyle w:val="TOC2"/>
            <w:rPr>
              <w:rFonts w:asciiTheme="minorHAnsi" w:eastAsiaTheme="minorEastAsia" w:hAnsiTheme="minorHAnsi" w:cstheme="minorBidi"/>
              <w:smallCaps w:val="0"/>
              <w:sz w:val="22"/>
            </w:rPr>
          </w:pPr>
          <w:hyperlink w:anchor="_Toc536427382" w:history="1">
            <w:r w:rsidR="005D36A5" w:rsidRPr="00A14FB2">
              <w:rPr>
                <w:rStyle w:val="Hyperlink"/>
              </w:rPr>
              <w:t>Sponsoring Association</w:t>
            </w:r>
            <w:r w:rsidR="005D36A5">
              <w:rPr>
                <w:webHidden/>
              </w:rPr>
              <w:tab/>
            </w:r>
            <w:r w:rsidR="005D36A5">
              <w:rPr>
                <w:webHidden/>
              </w:rPr>
              <w:fldChar w:fldCharType="begin"/>
            </w:r>
            <w:r w:rsidR="005D36A5">
              <w:rPr>
                <w:webHidden/>
              </w:rPr>
              <w:instrText xml:space="preserve"> PAGEREF _Toc536427382 \h </w:instrText>
            </w:r>
            <w:r w:rsidR="005D36A5">
              <w:rPr>
                <w:webHidden/>
              </w:rPr>
            </w:r>
            <w:r w:rsidR="005D36A5">
              <w:rPr>
                <w:webHidden/>
              </w:rPr>
              <w:fldChar w:fldCharType="separate"/>
            </w:r>
            <w:r w:rsidR="005D36A5">
              <w:rPr>
                <w:webHidden/>
              </w:rPr>
              <w:t>2</w:t>
            </w:r>
            <w:r w:rsidR="005D36A5">
              <w:rPr>
                <w:webHidden/>
              </w:rPr>
              <w:fldChar w:fldCharType="end"/>
            </w:r>
          </w:hyperlink>
        </w:p>
        <w:p w14:paraId="37BB2910" w14:textId="486ADE41" w:rsidR="005D36A5" w:rsidRDefault="0057305B">
          <w:pPr>
            <w:pStyle w:val="TOC1"/>
            <w:rPr>
              <w:rFonts w:asciiTheme="minorHAnsi" w:eastAsiaTheme="minorEastAsia" w:hAnsiTheme="minorHAnsi" w:cstheme="minorBidi"/>
              <w:smallCaps w:val="0"/>
              <w:color w:val="auto"/>
              <w:sz w:val="22"/>
            </w:rPr>
          </w:pPr>
          <w:hyperlink w:anchor="_Toc536427383" w:history="1">
            <w:r w:rsidR="005D36A5" w:rsidRPr="00A14FB2">
              <w:rPr>
                <w:rStyle w:val="Hyperlink"/>
                <w:lang w:bidi="en-US"/>
              </w:rPr>
              <w:t>What is TRICARE SUPPLEMENT INSURANCE?</w:t>
            </w:r>
            <w:r w:rsidR="005D36A5">
              <w:rPr>
                <w:webHidden/>
              </w:rPr>
              <w:tab/>
            </w:r>
            <w:r w:rsidR="005D36A5">
              <w:rPr>
                <w:webHidden/>
              </w:rPr>
              <w:fldChar w:fldCharType="begin"/>
            </w:r>
            <w:r w:rsidR="005D36A5">
              <w:rPr>
                <w:webHidden/>
              </w:rPr>
              <w:instrText xml:space="preserve"> PAGEREF _Toc536427383 \h </w:instrText>
            </w:r>
            <w:r w:rsidR="005D36A5">
              <w:rPr>
                <w:webHidden/>
              </w:rPr>
            </w:r>
            <w:r w:rsidR="005D36A5">
              <w:rPr>
                <w:webHidden/>
              </w:rPr>
              <w:fldChar w:fldCharType="separate"/>
            </w:r>
            <w:r w:rsidR="005D36A5">
              <w:rPr>
                <w:webHidden/>
              </w:rPr>
              <w:t>2</w:t>
            </w:r>
            <w:r w:rsidR="005D36A5">
              <w:rPr>
                <w:webHidden/>
              </w:rPr>
              <w:fldChar w:fldCharType="end"/>
            </w:r>
          </w:hyperlink>
        </w:p>
        <w:p w14:paraId="2223155E" w14:textId="296B57C1" w:rsidR="005D36A5" w:rsidRDefault="0057305B">
          <w:pPr>
            <w:pStyle w:val="TOC1"/>
            <w:rPr>
              <w:rFonts w:asciiTheme="minorHAnsi" w:eastAsiaTheme="minorEastAsia" w:hAnsiTheme="minorHAnsi" w:cstheme="minorBidi"/>
              <w:smallCaps w:val="0"/>
              <w:color w:val="auto"/>
              <w:sz w:val="22"/>
            </w:rPr>
          </w:pPr>
          <w:hyperlink w:anchor="_Toc536427384" w:history="1">
            <w:r w:rsidR="005D36A5" w:rsidRPr="00A14FB2">
              <w:rPr>
                <w:rStyle w:val="Hyperlink"/>
                <w:lang w:bidi="en-US"/>
              </w:rPr>
              <w:t>Who is Eligible for TRICARE Supplement Insurance?</w:t>
            </w:r>
            <w:r w:rsidR="005D36A5">
              <w:rPr>
                <w:webHidden/>
              </w:rPr>
              <w:tab/>
            </w:r>
            <w:r w:rsidR="005D36A5">
              <w:rPr>
                <w:webHidden/>
              </w:rPr>
              <w:fldChar w:fldCharType="begin"/>
            </w:r>
            <w:r w:rsidR="005D36A5">
              <w:rPr>
                <w:webHidden/>
              </w:rPr>
              <w:instrText xml:space="preserve"> PAGEREF _Toc536427384 \h </w:instrText>
            </w:r>
            <w:r w:rsidR="005D36A5">
              <w:rPr>
                <w:webHidden/>
              </w:rPr>
            </w:r>
            <w:r w:rsidR="005D36A5">
              <w:rPr>
                <w:webHidden/>
              </w:rPr>
              <w:fldChar w:fldCharType="separate"/>
            </w:r>
            <w:r w:rsidR="005D36A5">
              <w:rPr>
                <w:webHidden/>
              </w:rPr>
              <w:t>3</w:t>
            </w:r>
            <w:r w:rsidR="005D36A5">
              <w:rPr>
                <w:webHidden/>
              </w:rPr>
              <w:fldChar w:fldCharType="end"/>
            </w:r>
          </w:hyperlink>
        </w:p>
        <w:p w14:paraId="36F786B9" w14:textId="366805A1" w:rsidR="005D36A5" w:rsidRDefault="0057305B">
          <w:pPr>
            <w:pStyle w:val="TOC2"/>
            <w:rPr>
              <w:rFonts w:asciiTheme="minorHAnsi" w:eastAsiaTheme="minorEastAsia" w:hAnsiTheme="minorHAnsi" w:cstheme="minorBidi"/>
              <w:smallCaps w:val="0"/>
              <w:sz w:val="22"/>
            </w:rPr>
          </w:pPr>
          <w:hyperlink w:anchor="_Toc536427385" w:history="1">
            <w:r w:rsidR="005D36A5" w:rsidRPr="00A14FB2">
              <w:rPr>
                <w:rStyle w:val="Hyperlink"/>
              </w:rPr>
              <w:t>(1) Verify TRICARE Benefits Eligibility</w:t>
            </w:r>
            <w:r w:rsidR="005D36A5">
              <w:rPr>
                <w:webHidden/>
              </w:rPr>
              <w:tab/>
            </w:r>
            <w:r w:rsidR="005D36A5">
              <w:rPr>
                <w:webHidden/>
              </w:rPr>
              <w:fldChar w:fldCharType="begin"/>
            </w:r>
            <w:r w:rsidR="005D36A5">
              <w:rPr>
                <w:webHidden/>
              </w:rPr>
              <w:instrText xml:space="preserve"> PAGEREF _Toc536427385 \h </w:instrText>
            </w:r>
            <w:r w:rsidR="005D36A5">
              <w:rPr>
                <w:webHidden/>
              </w:rPr>
            </w:r>
            <w:r w:rsidR="005D36A5">
              <w:rPr>
                <w:webHidden/>
              </w:rPr>
              <w:fldChar w:fldCharType="separate"/>
            </w:r>
            <w:r w:rsidR="005D36A5">
              <w:rPr>
                <w:webHidden/>
              </w:rPr>
              <w:t>3</w:t>
            </w:r>
            <w:r w:rsidR="005D36A5">
              <w:rPr>
                <w:webHidden/>
              </w:rPr>
              <w:fldChar w:fldCharType="end"/>
            </w:r>
          </w:hyperlink>
        </w:p>
        <w:p w14:paraId="50F83D4D" w14:textId="0B502600" w:rsidR="005D36A5" w:rsidRDefault="0057305B">
          <w:pPr>
            <w:pStyle w:val="TOC2"/>
            <w:rPr>
              <w:rFonts w:asciiTheme="minorHAnsi" w:eastAsiaTheme="minorEastAsia" w:hAnsiTheme="minorHAnsi" w:cstheme="minorBidi"/>
              <w:smallCaps w:val="0"/>
              <w:sz w:val="22"/>
            </w:rPr>
          </w:pPr>
          <w:hyperlink w:anchor="_Toc536427386" w:history="1">
            <w:r w:rsidR="005D36A5" w:rsidRPr="00A14FB2">
              <w:rPr>
                <w:rStyle w:val="Hyperlink"/>
              </w:rPr>
              <w:t>(2) Exceptions to Age 65 Eligibility Rule</w:t>
            </w:r>
            <w:r w:rsidR="005D36A5">
              <w:rPr>
                <w:webHidden/>
              </w:rPr>
              <w:tab/>
            </w:r>
            <w:r w:rsidR="005D36A5">
              <w:rPr>
                <w:webHidden/>
              </w:rPr>
              <w:fldChar w:fldCharType="begin"/>
            </w:r>
            <w:r w:rsidR="005D36A5">
              <w:rPr>
                <w:webHidden/>
              </w:rPr>
              <w:instrText xml:space="preserve"> PAGEREF _Toc536427386 \h </w:instrText>
            </w:r>
            <w:r w:rsidR="005D36A5">
              <w:rPr>
                <w:webHidden/>
              </w:rPr>
            </w:r>
            <w:r w:rsidR="005D36A5">
              <w:rPr>
                <w:webHidden/>
              </w:rPr>
              <w:fldChar w:fldCharType="separate"/>
            </w:r>
            <w:r w:rsidR="005D36A5">
              <w:rPr>
                <w:webHidden/>
              </w:rPr>
              <w:t>3</w:t>
            </w:r>
            <w:r w:rsidR="005D36A5">
              <w:rPr>
                <w:webHidden/>
              </w:rPr>
              <w:fldChar w:fldCharType="end"/>
            </w:r>
          </w:hyperlink>
        </w:p>
        <w:p w14:paraId="5E54817F" w14:textId="4ECBA3A4" w:rsidR="005D36A5" w:rsidRDefault="0057305B">
          <w:pPr>
            <w:pStyle w:val="TOC1"/>
            <w:rPr>
              <w:rFonts w:asciiTheme="minorHAnsi" w:eastAsiaTheme="minorEastAsia" w:hAnsiTheme="minorHAnsi" w:cstheme="minorBidi"/>
              <w:smallCaps w:val="0"/>
              <w:color w:val="auto"/>
              <w:sz w:val="22"/>
            </w:rPr>
          </w:pPr>
          <w:hyperlink w:anchor="_Toc536427387" w:history="1">
            <w:r w:rsidR="005D36A5" w:rsidRPr="00A14FB2">
              <w:rPr>
                <w:rStyle w:val="Hyperlink"/>
                <w:lang w:bidi="en-US"/>
              </w:rPr>
              <w:t>Product Highlights</w:t>
            </w:r>
            <w:r w:rsidR="005D36A5">
              <w:rPr>
                <w:webHidden/>
              </w:rPr>
              <w:tab/>
            </w:r>
            <w:r w:rsidR="005D36A5">
              <w:rPr>
                <w:webHidden/>
              </w:rPr>
              <w:fldChar w:fldCharType="begin"/>
            </w:r>
            <w:r w:rsidR="005D36A5">
              <w:rPr>
                <w:webHidden/>
              </w:rPr>
              <w:instrText xml:space="preserve"> PAGEREF _Toc536427387 \h </w:instrText>
            </w:r>
            <w:r w:rsidR="005D36A5">
              <w:rPr>
                <w:webHidden/>
              </w:rPr>
            </w:r>
            <w:r w:rsidR="005D36A5">
              <w:rPr>
                <w:webHidden/>
              </w:rPr>
              <w:fldChar w:fldCharType="separate"/>
            </w:r>
            <w:r w:rsidR="005D36A5">
              <w:rPr>
                <w:webHidden/>
              </w:rPr>
              <w:t>3</w:t>
            </w:r>
            <w:r w:rsidR="005D36A5">
              <w:rPr>
                <w:webHidden/>
              </w:rPr>
              <w:fldChar w:fldCharType="end"/>
            </w:r>
          </w:hyperlink>
        </w:p>
        <w:p w14:paraId="6AF8CCC3" w14:textId="46EC87BD" w:rsidR="005D36A5" w:rsidRDefault="0057305B">
          <w:pPr>
            <w:pStyle w:val="TOC1"/>
            <w:rPr>
              <w:rFonts w:asciiTheme="minorHAnsi" w:eastAsiaTheme="minorEastAsia" w:hAnsiTheme="minorHAnsi" w:cstheme="minorBidi"/>
              <w:smallCaps w:val="0"/>
              <w:color w:val="auto"/>
              <w:sz w:val="22"/>
            </w:rPr>
          </w:pPr>
          <w:hyperlink w:anchor="_Toc536427388" w:history="1">
            <w:r w:rsidR="005D36A5" w:rsidRPr="00A14FB2">
              <w:rPr>
                <w:rStyle w:val="Hyperlink"/>
                <w:lang w:bidi="en-US"/>
              </w:rPr>
              <w:t>Dependent Eligibility</w:t>
            </w:r>
            <w:r w:rsidR="005D36A5">
              <w:rPr>
                <w:webHidden/>
              </w:rPr>
              <w:tab/>
            </w:r>
            <w:r w:rsidR="005D36A5">
              <w:rPr>
                <w:webHidden/>
              </w:rPr>
              <w:fldChar w:fldCharType="begin"/>
            </w:r>
            <w:r w:rsidR="005D36A5">
              <w:rPr>
                <w:webHidden/>
              </w:rPr>
              <w:instrText xml:space="preserve"> PAGEREF _Toc536427388 \h </w:instrText>
            </w:r>
            <w:r w:rsidR="005D36A5">
              <w:rPr>
                <w:webHidden/>
              </w:rPr>
            </w:r>
            <w:r w:rsidR="005D36A5">
              <w:rPr>
                <w:webHidden/>
              </w:rPr>
              <w:fldChar w:fldCharType="separate"/>
            </w:r>
            <w:r w:rsidR="005D36A5">
              <w:rPr>
                <w:webHidden/>
              </w:rPr>
              <w:t>4</w:t>
            </w:r>
            <w:r w:rsidR="005D36A5">
              <w:rPr>
                <w:webHidden/>
              </w:rPr>
              <w:fldChar w:fldCharType="end"/>
            </w:r>
          </w:hyperlink>
        </w:p>
        <w:p w14:paraId="65D436B2" w14:textId="6EF66CA8" w:rsidR="005D36A5" w:rsidRDefault="0057305B">
          <w:pPr>
            <w:pStyle w:val="TOC1"/>
            <w:rPr>
              <w:rFonts w:asciiTheme="minorHAnsi" w:eastAsiaTheme="minorEastAsia" w:hAnsiTheme="minorHAnsi" w:cstheme="minorBidi"/>
              <w:smallCaps w:val="0"/>
              <w:color w:val="auto"/>
              <w:sz w:val="22"/>
            </w:rPr>
          </w:pPr>
          <w:hyperlink w:anchor="_Toc536427389" w:history="1">
            <w:r w:rsidR="005D36A5" w:rsidRPr="00A14FB2">
              <w:rPr>
                <w:rStyle w:val="Hyperlink"/>
                <w:lang w:bidi="en-US"/>
              </w:rPr>
              <w:t>What is Covered?</w:t>
            </w:r>
            <w:r w:rsidR="005D36A5">
              <w:rPr>
                <w:webHidden/>
              </w:rPr>
              <w:tab/>
            </w:r>
            <w:r w:rsidR="005D36A5">
              <w:rPr>
                <w:webHidden/>
              </w:rPr>
              <w:fldChar w:fldCharType="begin"/>
            </w:r>
            <w:r w:rsidR="005D36A5">
              <w:rPr>
                <w:webHidden/>
              </w:rPr>
              <w:instrText xml:space="preserve"> PAGEREF _Toc536427389 \h </w:instrText>
            </w:r>
            <w:r w:rsidR="005D36A5">
              <w:rPr>
                <w:webHidden/>
              </w:rPr>
            </w:r>
            <w:r w:rsidR="005D36A5">
              <w:rPr>
                <w:webHidden/>
              </w:rPr>
              <w:fldChar w:fldCharType="separate"/>
            </w:r>
            <w:r w:rsidR="005D36A5">
              <w:rPr>
                <w:webHidden/>
              </w:rPr>
              <w:t>4</w:t>
            </w:r>
            <w:r w:rsidR="005D36A5">
              <w:rPr>
                <w:webHidden/>
              </w:rPr>
              <w:fldChar w:fldCharType="end"/>
            </w:r>
          </w:hyperlink>
        </w:p>
        <w:p w14:paraId="19432D33" w14:textId="7AF08BB0" w:rsidR="005D36A5" w:rsidRDefault="0057305B">
          <w:pPr>
            <w:pStyle w:val="TOC1"/>
            <w:rPr>
              <w:rFonts w:asciiTheme="minorHAnsi" w:eastAsiaTheme="minorEastAsia" w:hAnsiTheme="minorHAnsi" w:cstheme="minorBidi"/>
              <w:smallCaps w:val="0"/>
              <w:color w:val="auto"/>
              <w:sz w:val="22"/>
            </w:rPr>
          </w:pPr>
          <w:hyperlink w:anchor="_Toc536427390" w:history="1">
            <w:r w:rsidR="005D36A5" w:rsidRPr="00A14FB2">
              <w:rPr>
                <w:rStyle w:val="Hyperlink"/>
                <w:lang w:bidi="en-US"/>
              </w:rPr>
              <w:t>Enrollment and Effective Date</w:t>
            </w:r>
            <w:r w:rsidR="005D36A5">
              <w:rPr>
                <w:webHidden/>
              </w:rPr>
              <w:tab/>
            </w:r>
            <w:r w:rsidR="005D36A5">
              <w:rPr>
                <w:webHidden/>
              </w:rPr>
              <w:fldChar w:fldCharType="begin"/>
            </w:r>
            <w:r w:rsidR="005D36A5">
              <w:rPr>
                <w:webHidden/>
              </w:rPr>
              <w:instrText xml:space="preserve"> PAGEREF _Toc536427390 \h </w:instrText>
            </w:r>
            <w:r w:rsidR="005D36A5">
              <w:rPr>
                <w:webHidden/>
              </w:rPr>
            </w:r>
            <w:r w:rsidR="005D36A5">
              <w:rPr>
                <w:webHidden/>
              </w:rPr>
              <w:fldChar w:fldCharType="separate"/>
            </w:r>
            <w:r w:rsidR="005D36A5">
              <w:rPr>
                <w:webHidden/>
              </w:rPr>
              <w:t>4</w:t>
            </w:r>
            <w:r w:rsidR="005D36A5">
              <w:rPr>
                <w:webHidden/>
              </w:rPr>
              <w:fldChar w:fldCharType="end"/>
            </w:r>
          </w:hyperlink>
        </w:p>
        <w:p w14:paraId="4129AB89" w14:textId="23DAD364" w:rsidR="005D36A5" w:rsidRDefault="0057305B">
          <w:pPr>
            <w:pStyle w:val="TOC1"/>
            <w:rPr>
              <w:rFonts w:asciiTheme="minorHAnsi" w:eastAsiaTheme="minorEastAsia" w:hAnsiTheme="minorHAnsi" w:cstheme="minorBidi"/>
              <w:smallCaps w:val="0"/>
              <w:color w:val="auto"/>
              <w:sz w:val="22"/>
            </w:rPr>
          </w:pPr>
          <w:hyperlink w:anchor="_Toc536427391" w:history="1">
            <w:r w:rsidR="005D36A5" w:rsidRPr="00A14FB2">
              <w:rPr>
                <w:rStyle w:val="Hyperlink"/>
                <w:lang w:bidi="en-US"/>
              </w:rPr>
              <w:t>Enrollment Kit</w:t>
            </w:r>
            <w:r w:rsidR="005D36A5">
              <w:rPr>
                <w:webHidden/>
              </w:rPr>
              <w:tab/>
            </w:r>
            <w:r w:rsidR="005D36A5">
              <w:rPr>
                <w:webHidden/>
              </w:rPr>
              <w:fldChar w:fldCharType="begin"/>
            </w:r>
            <w:r w:rsidR="005D36A5">
              <w:rPr>
                <w:webHidden/>
              </w:rPr>
              <w:instrText xml:space="preserve"> PAGEREF _Toc536427391 \h </w:instrText>
            </w:r>
            <w:r w:rsidR="005D36A5">
              <w:rPr>
                <w:webHidden/>
              </w:rPr>
            </w:r>
            <w:r w:rsidR="005D36A5">
              <w:rPr>
                <w:webHidden/>
              </w:rPr>
              <w:fldChar w:fldCharType="separate"/>
            </w:r>
            <w:r w:rsidR="005D36A5">
              <w:rPr>
                <w:webHidden/>
              </w:rPr>
              <w:t>5</w:t>
            </w:r>
            <w:r w:rsidR="005D36A5">
              <w:rPr>
                <w:webHidden/>
              </w:rPr>
              <w:fldChar w:fldCharType="end"/>
            </w:r>
          </w:hyperlink>
        </w:p>
        <w:p w14:paraId="76A66E79" w14:textId="32DEEEB8" w:rsidR="005D36A5" w:rsidRDefault="0057305B">
          <w:pPr>
            <w:pStyle w:val="TOC1"/>
            <w:rPr>
              <w:rFonts w:asciiTheme="minorHAnsi" w:eastAsiaTheme="minorEastAsia" w:hAnsiTheme="minorHAnsi" w:cstheme="minorBidi"/>
              <w:smallCaps w:val="0"/>
              <w:color w:val="auto"/>
              <w:sz w:val="22"/>
            </w:rPr>
          </w:pPr>
          <w:hyperlink w:anchor="_Toc536427392" w:history="1">
            <w:r w:rsidR="005D36A5" w:rsidRPr="00A14FB2">
              <w:rPr>
                <w:rStyle w:val="Hyperlink"/>
                <w:lang w:bidi="en-US"/>
              </w:rPr>
              <w:t>Pre-Existing Conditions</w:t>
            </w:r>
            <w:r w:rsidR="005D36A5">
              <w:rPr>
                <w:webHidden/>
              </w:rPr>
              <w:tab/>
            </w:r>
            <w:r w:rsidR="005D36A5">
              <w:rPr>
                <w:webHidden/>
              </w:rPr>
              <w:fldChar w:fldCharType="begin"/>
            </w:r>
            <w:r w:rsidR="005D36A5">
              <w:rPr>
                <w:webHidden/>
              </w:rPr>
              <w:instrText xml:space="preserve"> PAGEREF _Toc536427392 \h </w:instrText>
            </w:r>
            <w:r w:rsidR="005D36A5">
              <w:rPr>
                <w:webHidden/>
              </w:rPr>
            </w:r>
            <w:r w:rsidR="005D36A5">
              <w:rPr>
                <w:webHidden/>
              </w:rPr>
              <w:fldChar w:fldCharType="separate"/>
            </w:r>
            <w:r w:rsidR="005D36A5">
              <w:rPr>
                <w:webHidden/>
              </w:rPr>
              <w:t>5</w:t>
            </w:r>
            <w:r w:rsidR="005D36A5">
              <w:rPr>
                <w:webHidden/>
              </w:rPr>
              <w:fldChar w:fldCharType="end"/>
            </w:r>
          </w:hyperlink>
        </w:p>
        <w:p w14:paraId="69E911A3" w14:textId="4BD31D93" w:rsidR="005D36A5" w:rsidRDefault="0057305B">
          <w:pPr>
            <w:pStyle w:val="TOC1"/>
            <w:rPr>
              <w:rFonts w:asciiTheme="minorHAnsi" w:eastAsiaTheme="minorEastAsia" w:hAnsiTheme="minorHAnsi" w:cstheme="minorBidi"/>
              <w:smallCaps w:val="0"/>
              <w:color w:val="auto"/>
              <w:sz w:val="22"/>
            </w:rPr>
          </w:pPr>
          <w:hyperlink w:anchor="_Toc536427393" w:history="1">
            <w:r w:rsidR="005D36A5" w:rsidRPr="00A14FB2">
              <w:rPr>
                <w:rStyle w:val="Hyperlink"/>
                <w:lang w:bidi="en-US"/>
              </w:rPr>
              <w:t>Termination</w:t>
            </w:r>
            <w:r w:rsidR="005D36A5">
              <w:rPr>
                <w:webHidden/>
              </w:rPr>
              <w:tab/>
            </w:r>
            <w:r w:rsidR="005D36A5">
              <w:rPr>
                <w:webHidden/>
              </w:rPr>
              <w:fldChar w:fldCharType="begin"/>
            </w:r>
            <w:r w:rsidR="005D36A5">
              <w:rPr>
                <w:webHidden/>
              </w:rPr>
              <w:instrText xml:space="preserve"> PAGEREF _Toc536427393 \h </w:instrText>
            </w:r>
            <w:r w:rsidR="005D36A5">
              <w:rPr>
                <w:webHidden/>
              </w:rPr>
            </w:r>
            <w:r w:rsidR="005D36A5">
              <w:rPr>
                <w:webHidden/>
              </w:rPr>
              <w:fldChar w:fldCharType="separate"/>
            </w:r>
            <w:r w:rsidR="005D36A5">
              <w:rPr>
                <w:webHidden/>
              </w:rPr>
              <w:t>5</w:t>
            </w:r>
            <w:r w:rsidR="005D36A5">
              <w:rPr>
                <w:webHidden/>
              </w:rPr>
              <w:fldChar w:fldCharType="end"/>
            </w:r>
          </w:hyperlink>
        </w:p>
        <w:p w14:paraId="2D5699D2" w14:textId="0AA93E16" w:rsidR="005D36A5" w:rsidRDefault="0057305B">
          <w:pPr>
            <w:pStyle w:val="TOC1"/>
            <w:rPr>
              <w:rFonts w:asciiTheme="minorHAnsi" w:eastAsiaTheme="minorEastAsia" w:hAnsiTheme="minorHAnsi" w:cstheme="minorBidi"/>
              <w:smallCaps w:val="0"/>
              <w:color w:val="auto"/>
              <w:sz w:val="22"/>
            </w:rPr>
          </w:pPr>
          <w:hyperlink w:anchor="_Toc536427394" w:history="1">
            <w:r w:rsidR="005D36A5" w:rsidRPr="00A14FB2">
              <w:rPr>
                <w:rStyle w:val="Hyperlink"/>
                <w:lang w:bidi="en-US"/>
              </w:rPr>
              <w:t>Exclusions and Limitations</w:t>
            </w:r>
            <w:r w:rsidR="005D36A5">
              <w:rPr>
                <w:webHidden/>
              </w:rPr>
              <w:tab/>
            </w:r>
            <w:r w:rsidR="005D36A5">
              <w:rPr>
                <w:webHidden/>
              </w:rPr>
              <w:fldChar w:fldCharType="begin"/>
            </w:r>
            <w:r w:rsidR="005D36A5">
              <w:rPr>
                <w:webHidden/>
              </w:rPr>
              <w:instrText xml:space="preserve"> PAGEREF _Toc536427394 \h </w:instrText>
            </w:r>
            <w:r w:rsidR="005D36A5">
              <w:rPr>
                <w:webHidden/>
              </w:rPr>
            </w:r>
            <w:r w:rsidR="005D36A5">
              <w:rPr>
                <w:webHidden/>
              </w:rPr>
              <w:fldChar w:fldCharType="separate"/>
            </w:r>
            <w:r w:rsidR="005D36A5">
              <w:rPr>
                <w:webHidden/>
              </w:rPr>
              <w:t>5</w:t>
            </w:r>
            <w:r w:rsidR="005D36A5">
              <w:rPr>
                <w:webHidden/>
              </w:rPr>
              <w:fldChar w:fldCharType="end"/>
            </w:r>
          </w:hyperlink>
        </w:p>
        <w:p w14:paraId="6E57CD93" w14:textId="0CE7DA86" w:rsidR="005D36A5" w:rsidRDefault="0057305B">
          <w:pPr>
            <w:pStyle w:val="TOC1"/>
            <w:rPr>
              <w:rFonts w:asciiTheme="minorHAnsi" w:eastAsiaTheme="minorEastAsia" w:hAnsiTheme="minorHAnsi" w:cstheme="minorBidi"/>
              <w:smallCaps w:val="0"/>
              <w:color w:val="auto"/>
              <w:sz w:val="22"/>
            </w:rPr>
          </w:pPr>
          <w:hyperlink w:anchor="_Toc536427395" w:history="1">
            <w:r w:rsidR="005D36A5" w:rsidRPr="00A14FB2">
              <w:rPr>
                <w:rStyle w:val="Hyperlink"/>
                <w:lang w:bidi="en-US"/>
              </w:rPr>
              <w:t>Non-Duplication of Coverage Under Employer Health Program</w:t>
            </w:r>
            <w:r w:rsidR="005D36A5">
              <w:rPr>
                <w:webHidden/>
              </w:rPr>
              <w:tab/>
            </w:r>
            <w:r w:rsidR="005D36A5">
              <w:rPr>
                <w:webHidden/>
              </w:rPr>
              <w:fldChar w:fldCharType="begin"/>
            </w:r>
            <w:r w:rsidR="005D36A5">
              <w:rPr>
                <w:webHidden/>
              </w:rPr>
              <w:instrText xml:space="preserve"> PAGEREF _Toc536427395 \h </w:instrText>
            </w:r>
            <w:r w:rsidR="005D36A5">
              <w:rPr>
                <w:webHidden/>
              </w:rPr>
            </w:r>
            <w:r w:rsidR="005D36A5">
              <w:rPr>
                <w:webHidden/>
              </w:rPr>
              <w:fldChar w:fldCharType="separate"/>
            </w:r>
            <w:r w:rsidR="005D36A5">
              <w:rPr>
                <w:webHidden/>
              </w:rPr>
              <w:t>6</w:t>
            </w:r>
            <w:r w:rsidR="005D36A5">
              <w:rPr>
                <w:webHidden/>
              </w:rPr>
              <w:fldChar w:fldCharType="end"/>
            </w:r>
          </w:hyperlink>
        </w:p>
        <w:p w14:paraId="39767AC3" w14:textId="09D9F35C" w:rsidR="005D36A5" w:rsidRDefault="0057305B">
          <w:pPr>
            <w:pStyle w:val="TOC1"/>
            <w:rPr>
              <w:rFonts w:asciiTheme="minorHAnsi" w:eastAsiaTheme="minorEastAsia" w:hAnsiTheme="minorHAnsi" w:cstheme="minorBidi"/>
              <w:smallCaps w:val="0"/>
              <w:color w:val="auto"/>
              <w:sz w:val="22"/>
            </w:rPr>
          </w:pPr>
          <w:hyperlink w:anchor="_Toc536427396" w:history="1">
            <w:r w:rsidR="005D36A5" w:rsidRPr="00A14FB2">
              <w:rPr>
                <w:rStyle w:val="Hyperlink"/>
                <w:lang w:bidi="en-US"/>
              </w:rPr>
              <w:t>Definitions</w:t>
            </w:r>
            <w:r w:rsidR="005D36A5">
              <w:rPr>
                <w:webHidden/>
              </w:rPr>
              <w:tab/>
            </w:r>
            <w:r w:rsidR="005D36A5">
              <w:rPr>
                <w:webHidden/>
              </w:rPr>
              <w:fldChar w:fldCharType="begin"/>
            </w:r>
            <w:r w:rsidR="005D36A5">
              <w:rPr>
                <w:webHidden/>
              </w:rPr>
              <w:instrText xml:space="preserve"> PAGEREF _Toc536427396 \h </w:instrText>
            </w:r>
            <w:r w:rsidR="005D36A5">
              <w:rPr>
                <w:webHidden/>
              </w:rPr>
            </w:r>
            <w:r w:rsidR="005D36A5">
              <w:rPr>
                <w:webHidden/>
              </w:rPr>
              <w:fldChar w:fldCharType="separate"/>
            </w:r>
            <w:r w:rsidR="005D36A5">
              <w:rPr>
                <w:webHidden/>
              </w:rPr>
              <w:t>6</w:t>
            </w:r>
            <w:r w:rsidR="005D36A5">
              <w:rPr>
                <w:webHidden/>
              </w:rPr>
              <w:fldChar w:fldCharType="end"/>
            </w:r>
          </w:hyperlink>
        </w:p>
        <w:p w14:paraId="11505625" w14:textId="0444971D" w:rsidR="005D36A5" w:rsidRDefault="0057305B">
          <w:pPr>
            <w:pStyle w:val="TOC1"/>
            <w:rPr>
              <w:rFonts w:asciiTheme="minorHAnsi" w:eastAsiaTheme="minorEastAsia" w:hAnsiTheme="minorHAnsi" w:cstheme="minorBidi"/>
              <w:smallCaps w:val="0"/>
              <w:color w:val="auto"/>
              <w:sz w:val="22"/>
            </w:rPr>
          </w:pPr>
          <w:hyperlink w:anchor="_Toc536427397" w:history="1">
            <w:r w:rsidR="005D36A5" w:rsidRPr="00A14FB2">
              <w:rPr>
                <w:rStyle w:val="Hyperlink"/>
                <w:lang w:bidi="en-US"/>
              </w:rPr>
              <w:t>Filing a TRICARE Supplement Claim</w:t>
            </w:r>
            <w:r w:rsidR="005D36A5">
              <w:rPr>
                <w:webHidden/>
              </w:rPr>
              <w:tab/>
            </w:r>
            <w:r w:rsidR="005D36A5">
              <w:rPr>
                <w:webHidden/>
              </w:rPr>
              <w:fldChar w:fldCharType="begin"/>
            </w:r>
            <w:r w:rsidR="005D36A5">
              <w:rPr>
                <w:webHidden/>
              </w:rPr>
              <w:instrText xml:space="preserve"> PAGEREF _Toc536427397 \h </w:instrText>
            </w:r>
            <w:r w:rsidR="005D36A5">
              <w:rPr>
                <w:webHidden/>
              </w:rPr>
            </w:r>
            <w:r w:rsidR="005D36A5">
              <w:rPr>
                <w:webHidden/>
              </w:rPr>
              <w:fldChar w:fldCharType="separate"/>
            </w:r>
            <w:r w:rsidR="005D36A5">
              <w:rPr>
                <w:webHidden/>
              </w:rPr>
              <w:t>7</w:t>
            </w:r>
            <w:r w:rsidR="005D36A5">
              <w:rPr>
                <w:webHidden/>
              </w:rPr>
              <w:fldChar w:fldCharType="end"/>
            </w:r>
          </w:hyperlink>
        </w:p>
        <w:p w14:paraId="520591F9" w14:textId="62390479" w:rsidR="005D36A5" w:rsidRDefault="0057305B">
          <w:pPr>
            <w:pStyle w:val="TOC1"/>
            <w:rPr>
              <w:rFonts w:asciiTheme="minorHAnsi" w:eastAsiaTheme="minorEastAsia" w:hAnsiTheme="minorHAnsi" w:cstheme="minorBidi"/>
              <w:smallCaps w:val="0"/>
              <w:color w:val="auto"/>
              <w:sz w:val="22"/>
            </w:rPr>
          </w:pPr>
          <w:hyperlink w:anchor="_Toc536427398" w:history="1">
            <w:r w:rsidR="005D36A5" w:rsidRPr="00A14FB2">
              <w:rPr>
                <w:rStyle w:val="Hyperlink"/>
                <w:lang w:bidi="en-US"/>
              </w:rPr>
              <w:t>Contact</w:t>
            </w:r>
            <w:r w:rsidR="005D36A5">
              <w:rPr>
                <w:webHidden/>
              </w:rPr>
              <w:tab/>
            </w:r>
            <w:r w:rsidR="005D36A5">
              <w:rPr>
                <w:webHidden/>
              </w:rPr>
              <w:fldChar w:fldCharType="begin"/>
            </w:r>
            <w:r w:rsidR="005D36A5">
              <w:rPr>
                <w:webHidden/>
              </w:rPr>
              <w:instrText xml:space="preserve"> PAGEREF _Toc536427398 \h </w:instrText>
            </w:r>
            <w:r w:rsidR="005D36A5">
              <w:rPr>
                <w:webHidden/>
              </w:rPr>
            </w:r>
            <w:r w:rsidR="005D36A5">
              <w:rPr>
                <w:webHidden/>
              </w:rPr>
              <w:fldChar w:fldCharType="separate"/>
            </w:r>
            <w:r w:rsidR="005D36A5">
              <w:rPr>
                <w:webHidden/>
              </w:rPr>
              <w:t>7</w:t>
            </w:r>
            <w:r w:rsidR="005D36A5">
              <w:rPr>
                <w:webHidden/>
              </w:rPr>
              <w:fldChar w:fldCharType="end"/>
            </w:r>
          </w:hyperlink>
        </w:p>
        <w:p w14:paraId="5910117F" w14:textId="51B045A7" w:rsidR="006B4042" w:rsidRDefault="006B4042">
          <w:r>
            <w:rPr>
              <w:b/>
              <w:bCs/>
              <w:noProof/>
            </w:rPr>
            <w:fldChar w:fldCharType="end"/>
          </w:r>
        </w:p>
      </w:sdtContent>
    </w:sdt>
    <w:p w14:paraId="587C1F62" w14:textId="77777777" w:rsidR="0088164B" w:rsidRDefault="006B4042">
      <w:pPr>
        <w:spacing w:after="50" w:line="259" w:lineRule="auto"/>
        <w:ind w:left="-5"/>
      </w:pPr>
      <w:r>
        <w:br w:type="page"/>
      </w:r>
    </w:p>
    <w:p w14:paraId="28ADEEA0" w14:textId="77777777" w:rsidR="001A01FC" w:rsidRDefault="001A01FC" w:rsidP="001A01FC">
      <w:pPr>
        <w:ind w:right="2868"/>
      </w:pPr>
    </w:p>
    <w:p w14:paraId="61D46F4A" w14:textId="35DB5612" w:rsidR="001A01FC" w:rsidRDefault="760F44EF" w:rsidP="001A01FC">
      <w:pPr>
        <w:pStyle w:val="Heading1"/>
      </w:pPr>
      <w:bookmarkStart w:id="3" w:name="_Toc510519046"/>
      <w:bookmarkStart w:id="4" w:name="_Toc536427379"/>
      <w:r>
        <w:t>Introduction</w:t>
      </w:r>
      <w:bookmarkEnd w:id="3"/>
      <w:bookmarkEnd w:id="4"/>
    </w:p>
    <w:p w14:paraId="3C1FB3C6" w14:textId="5599EAA3" w:rsidR="0060199C" w:rsidRDefault="760F44EF" w:rsidP="00130636">
      <w:pPr>
        <w:pStyle w:val="Heading2"/>
      </w:pPr>
      <w:bookmarkStart w:id="5" w:name="_Toc510519047"/>
      <w:bookmarkStart w:id="6" w:name="_Toc536427380"/>
      <w:r>
        <w:t>The Plans</w:t>
      </w:r>
      <w:bookmarkEnd w:id="5"/>
      <w:bookmarkEnd w:id="6"/>
    </w:p>
    <w:p w14:paraId="245B9DB3" w14:textId="20CFE27F" w:rsidR="00B8542F" w:rsidRDefault="760F44EF" w:rsidP="00B8542F">
      <w:r>
        <w:t xml:space="preserve">TRICARE is the Department of Defense’s health benefit program for the military community. It </w:t>
      </w:r>
      <w:r w:rsidR="00765A3C">
        <w:t>includes</w:t>
      </w:r>
      <w:r>
        <w:t xml:space="preserve"> TRICARE Prime (HMO- style plan), TRICARE Select (PPO- style plan), and TRICARE Retired Reserve (PPO- style plan). TRICARE Reserve Select is the TRICARE health benefit program for non-activated National Guard and Reservist Members.</w:t>
      </w:r>
    </w:p>
    <w:p w14:paraId="17A46B6F" w14:textId="7499DDF8" w:rsidR="001A01FC" w:rsidRDefault="760F44EF" w:rsidP="00B8542F">
      <w:r>
        <w:t xml:space="preserve">TRICARE Supplement Insurance wraps around your TRICARE coverage to help </w:t>
      </w:r>
      <w:r w:rsidR="00765A3C">
        <w:t>with</w:t>
      </w:r>
      <w:r>
        <w:t xml:space="preserve"> the costs TRICARE leaves behind. Retired military people who have TRICARE </w:t>
      </w:r>
      <w:r w:rsidR="00765A3C">
        <w:t>Supplement</w:t>
      </w:r>
      <w:r>
        <w:t xml:space="preserve"> insurance coverage can save on co-pays, prescriptions, and cost shares. </w:t>
      </w:r>
      <w:r w:rsidR="008926BF">
        <w:t>The Hartford</w:t>
      </w:r>
      <w:r w:rsidR="00870B2E" w:rsidRPr="005D36A5">
        <w:rPr>
          <w:vertAlign w:val="superscript"/>
        </w:rPr>
        <w:t>1</w:t>
      </w:r>
      <w:r>
        <w:t xml:space="preserve"> and the Government Employees Association (GEA) are pleased to mak</w:t>
      </w:r>
      <w:r w:rsidR="00765A3C">
        <w:t>e available TRICARE Supplement i</w:t>
      </w:r>
      <w:r>
        <w:t>nsurance for employees entitled to TRICARE and listed in the Defense Enrollment Eligibility Reporting System (DEERS).</w:t>
      </w:r>
    </w:p>
    <w:p w14:paraId="1A9EEA95" w14:textId="6FE327C7" w:rsidR="001A01FC" w:rsidRDefault="760F44EF" w:rsidP="0060199C">
      <w:pPr>
        <w:pStyle w:val="Heading2"/>
      </w:pPr>
      <w:bookmarkStart w:id="7" w:name="_Toc510519048"/>
      <w:bookmarkStart w:id="8" w:name="_Toc536427381"/>
      <w:r>
        <w:t>The Administrator</w:t>
      </w:r>
      <w:bookmarkEnd w:id="7"/>
      <w:bookmarkEnd w:id="8"/>
    </w:p>
    <w:p w14:paraId="7BB9EA7B" w14:textId="642BF9FC" w:rsidR="001A01FC" w:rsidRDefault="760F44EF" w:rsidP="0060199C">
      <w:r>
        <w:t>Selman &amp; Company has marketed and administered life and health insurance products to members of associations and affinity groups, customers of financial institutions, and employees through their employers for over 35 years. Selman &amp; Company is among the largest privately held firms in the nation with focus on the markets in which it serves.</w:t>
      </w:r>
    </w:p>
    <w:p w14:paraId="195B6C3C" w14:textId="607A94E4" w:rsidR="001A01FC" w:rsidRDefault="760F44EF" w:rsidP="0060199C">
      <w:pPr>
        <w:pStyle w:val="Heading2"/>
      </w:pPr>
      <w:bookmarkStart w:id="9" w:name="_Toc510519049"/>
      <w:bookmarkStart w:id="10" w:name="_Toc536427382"/>
      <w:r>
        <w:t>Sponsoring Association</w:t>
      </w:r>
      <w:bookmarkEnd w:id="9"/>
      <w:bookmarkEnd w:id="10"/>
    </w:p>
    <w:p w14:paraId="4CD9D358" w14:textId="7295090C" w:rsidR="0088164B" w:rsidRDefault="760F44EF" w:rsidP="00942429">
      <w:r>
        <w:t xml:space="preserve">The Government Employees Association (GEA) is a non-profit, tax-exempt organization; incorporated in 1965 in Washington, D.C. GEA was established to provide active and retired federal, state and local government employees including members of the military and National Guard services with a network of resources. Enrollment in TRICARE Supplement </w:t>
      </w:r>
      <w:r w:rsidR="00765A3C">
        <w:t xml:space="preserve">insurance </w:t>
      </w:r>
      <w:r>
        <w:t>requires membership in Government Employees Association, Inc. www.GEAUSA.org</w:t>
      </w:r>
    </w:p>
    <w:p w14:paraId="33995888" w14:textId="237C7FC8" w:rsidR="001A01FC" w:rsidRDefault="760F44EF" w:rsidP="00942429">
      <w:pPr>
        <w:pStyle w:val="Heading1"/>
      </w:pPr>
      <w:bookmarkStart w:id="11" w:name="_Toc510519050"/>
      <w:bookmarkStart w:id="12" w:name="_Toc536427383"/>
      <w:r>
        <w:t>What is TRICARE SUPPLEMENT INSURANCE?</w:t>
      </w:r>
      <w:bookmarkEnd w:id="11"/>
      <w:bookmarkEnd w:id="12"/>
    </w:p>
    <w:p w14:paraId="44B09BEC" w14:textId="632D5259" w:rsidR="001A01FC" w:rsidRDefault="00765A3C" w:rsidP="00942429">
      <w:r>
        <w:t>TRICARE Supplement i</w:t>
      </w:r>
      <w:r w:rsidR="760F44EF">
        <w:t xml:space="preserve">nsurance is voluntary insurance designed to supplement TRICARE to help </w:t>
      </w:r>
      <w:r>
        <w:t>with</w:t>
      </w:r>
      <w:r w:rsidR="760F44EF">
        <w:t xml:space="preserve"> your out-of-pocket healthcare expenses.</w:t>
      </w:r>
    </w:p>
    <w:p w14:paraId="1EA9230B" w14:textId="77777777" w:rsidR="001A01FC" w:rsidRDefault="760F44EF" w:rsidP="001A01FC">
      <w:pPr>
        <w:pStyle w:val="Heading1"/>
      </w:pPr>
      <w:bookmarkStart w:id="13" w:name="_Toc510519051"/>
      <w:bookmarkStart w:id="14" w:name="_Toc536427384"/>
      <w:r>
        <w:lastRenderedPageBreak/>
        <w:t>Who is Eligible for TRICARE Supplement Insurance?</w:t>
      </w:r>
      <w:bookmarkEnd w:id="13"/>
      <w:bookmarkEnd w:id="14"/>
    </w:p>
    <w:p w14:paraId="5AF6BC64" w14:textId="4A00E390" w:rsidR="00B8542F" w:rsidRPr="00B8542F" w:rsidRDefault="760F44EF" w:rsidP="008B7992">
      <w:bookmarkStart w:id="15" w:name="_Toc510519052"/>
      <w:r>
        <w:t>Retired uniformed services members and reservists who are eligible for TRICARE</w:t>
      </w:r>
      <w:r w:rsidRPr="760F44EF">
        <w:rPr>
          <w:vertAlign w:val="superscript"/>
        </w:rPr>
        <w:t>1</w:t>
      </w:r>
      <w:r>
        <w:t>, not eligible for Medicare and under age 65</w:t>
      </w:r>
      <w:r w:rsidRPr="760F44EF">
        <w:rPr>
          <w:vertAlign w:val="superscript"/>
        </w:rPr>
        <w:t>2</w:t>
      </w:r>
      <w:r>
        <w:t>, including, but not limited to:</w:t>
      </w:r>
    </w:p>
    <w:p w14:paraId="46A632CD" w14:textId="7FF20324" w:rsidR="00B8542F" w:rsidRPr="00B8542F" w:rsidRDefault="760F44EF" w:rsidP="008B7992">
      <w:pPr>
        <w:pStyle w:val="ListParagraph"/>
        <w:numPr>
          <w:ilvl w:val="0"/>
          <w:numId w:val="28"/>
        </w:numPr>
      </w:pPr>
      <w:r>
        <w:t>Military retirees who are entitled to retiree, retainer or equivalent pay.</w:t>
      </w:r>
    </w:p>
    <w:p w14:paraId="70F7C094" w14:textId="073085B0" w:rsidR="00B8542F" w:rsidRPr="00B8542F" w:rsidRDefault="760F44EF" w:rsidP="008B7992">
      <w:pPr>
        <w:pStyle w:val="ListParagraph"/>
        <w:numPr>
          <w:ilvl w:val="0"/>
          <w:numId w:val="28"/>
        </w:numPr>
      </w:pPr>
      <w:r>
        <w:t>Retired Reservists enrolled in TRICARE Retired Reserves (gray area retirees).</w:t>
      </w:r>
    </w:p>
    <w:p w14:paraId="6BA3F35C" w14:textId="2942F2D4" w:rsidR="00B8542F" w:rsidRPr="00B8542F" w:rsidRDefault="760F44EF" w:rsidP="008B7992">
      <w:pPr>
        <w:pStyle w:val="ListParagraph"/>
        <w:numPr>
          <w:ilvl w:val="0"/>
          <w:numId w:val="28"/>
        </w:numPr>
      </w:pPr>
      <w:r>
        <w:t>Retired Reservists between the ages of 60 and 65 and entitled to retiree pay.</w:t>
      </w:r>
    </w:p>
    <w:p w14:paraId="0BBC0B88" w14:textId="61FDBDC4" w:rsidR="00B8542F" w:rsidRDefault="760F44EF" w:rsidP="008B7992">
      <w:pPr>
        <w:pStyle w:val="ListParagraph"/>
        <w:numPr>
          <w:ilvl w:val="0"/>
          <w:numId w:val="28"/>
        </w:numPr>
      </w:pPr>
      <w:r>
        <w:t>Spouses and surviving spouses of retired uniformed services members.</w:t>
      </w:r>
    </w:p>
    <w:p w14:paraId="451F707F" w14:textId="622B957F" w:rsidR="006B1C30" w:rsidRPr="00B8542F" w:rsidRDefault="006B1C30" w:rsidP="008B7992">
      <w:pPr>
        <w:pStyle w:val="ListParagraph"/>
        <w:numPr>
          <w:ilvl w:val="0"/>
          <w:numId w:val="28"/>
        </w:numPr>
      </w:pPr>
      <w:r>
        <w:t>Dependent children</w:t>
      </w:r>
    </w:p>
    <w:p w14:paraId="6E740271" w14:textId="099EA08E" w:rsidR="00870B2E" w:rsidRDefault="00D76993" w:rsidP="005D36A5">
      <w:pPr>
        <w:pStyle w:val="ListParagraph"/>
        <w:ind w:left="1008"/>
        <w:jc w:val="both"/>
        <w:rPr>
          <w:rFonts w:ascii="Arial" w:hAnsi="Arial" w:cs="Arial"/>
          <w:b/>
        </w:rPr>
      </w:pPr>
      <w:r w:rsidDel="00D76993">
        <w:t xml:space="preserve"> </w:t>
      </w:r>
    </w:p>
    <w:p w14:paraId="06C3B9FC" w14:textId="77777777" w:rsidR="00870B2E" w:rsidRPr="00870B2E" w:rsidRDefault="00870B2E" w:rsidP="005D36A5">
      <w:pPr>
        <w:pStyle w:val="ListParagraph"/>
        <w:ind w:left="1008"/>
        <w:jc w:val="both"/>
        <w:rPr>
          <w:rFonts w:ascii="Arial" w:hAnsi="Arial" w:cs="Arial"/>
        </w:rPr>
      </w:pPr>
      <w:r w:rsidRPr="00870B2E">
        <w:rPr>
          <w:rFonts w:ascii="Arial" w:hAnsi="Arial" w:cs="Arial"/>
          <w:b/>
        </w:rPr>
        <w:t>Eligibility Restrictions:</w:t>
      </w:r>
      <w:r w:rsidRPr="00870B2E">
        <w:rPr>
          <w:rFonts w:ascii="Arial" w:hAnsi="Arial" w:cs="Arial"/>
        </w:rPr>
        <w:t xml:space="preserve">  If both You and Your Spouse are Members and are eligible for coverage, coverage may not be duplicated by applying as Dependents of each other and both cannot enroll Dependents.  No Covered Person can be insured as a Dependent of more than one Member under The Policy.</w:t>
      </w:r>
    </w:p>
    <w:p w14:paraId="1D1469F3" w14:textId="77777777" w:rsidR="00870B2E" w:rsidRPr="008B7992" w:rsidRDefault="00870B2E" w:rsidP="005D36A5">
      <w:pPr>
        <w:pStyle w:val="ListParagraph"/>
        <w:ind w:left="1008"/>
        <w:rPr>
          <w:b/>
          <w:bCs/>
        </w:rPr>
      </w:pPr>
    </w:p>
    <w:p w14:paraId="65E37D86" w14:textId="29C62499" w:rsidR="0060199C" w:rsidRDefault="760F44EF" w:rsidP="00B8542F">
      <w:pPr>
        <w:pStyle w:val="Heading2"/>
      </w:pPr>
      <w:bookmarkStart w:id="16" w:name="_Toc536427385"/>
      <w:r>
        <w:t>(1) Verify TRICARE Benefits Eligibility</w:t>
      </w:r>
      <w:bookmarkEnd w:id="15"/>
      <w:bookmarkEnd w:id="16"/>
    </w:p>
    <w:p w14:paraId="79393FBA" w14:textId="77777777" w:rsidR="00B8542F" w:rsidRDefault="760F44EF" w:rsidP="00B8542F">
      <w:r>
        <w:t xml:space="preserve">To verify your eligibility for TRICARE benefits, contact the Defense Enrollment Eligibility Reporting System (DEERS) at the following toll-free number: </w:t>
      </w:r>
    </w:p>
    <w:p w14:paraId="0F22E54E" w14:textId="23F2A791" w:rsidR="0060199C" w:rsidRDefault="760F44EF" w:rsidP="00B8542F">
      <w:r>
        <w:t>1-800-538-9552 or update your contact information online at: www.dmdc.osd.mil/appj/address</w:t>
      </w:r>
    </w:p>
    <w:p w14:paraId="78D3875F" w14:textId="37E6B839" w:rsidR="00B8542F" w:rsidRDefault="760F44EF" w:rsidP="00B8542F">
      <w:pPr>
        <w:pStyle w:val="Heading2"/>
      </w:pPr>
      <w:bookmarkStart w:id="17" w:name="_Toc536427386"/>
      <w:bookmarkStart w:id="18" w:name="_Toc510519053"/>
      <w:r>
        <w:t>(2) Exceptions to Age 65 Eligibility Rule</w:t>
      </w:r>
      <w:bookmarkEnd w:id="17"/>
    </w:p>
    <w:p w14:paraId="65FD2FA9" w14:textId="77777777" w:rsidR="00B8542F" w:rsidRDefault="760F44EF" w:rsidP="00B8542F">
      <w:pPr>
        <w:pStyle w:val="ListParagraph"/>
        <w:numPr>
          <w:ilvl w:val="0"/>
          <w:numId w:val="18"/>
        </w:numPr>
      </w:pPr>
      <w:r>
        <w:t>Employee and/or spouse age 65 or older but not eligible for Medicare: These individuals must provide Selman &amp; Company with a copy of the Social Security Administration “Notice of Disallowance.”</w:t>
      </w:r>
    </w:p>
    <w:p w14:paraId="3D1A52D1" w14:textId="65778BBB" w:rsidR="00B8542F" w:rsidRDefault="760F44EF" w:rsidP="00B8542F">
      <w:pPr>
        <w:pStyle w:val="ListParagraph"/>
        <w:numPr>
          <w:ilvl w:val="0"/>
          <w:numId w:val="18"/>
        </w:numPr>
      </w:pPr>
      <w:r>
        <w:t>Employee and/or spouses age 65 or older but reside overseas: Since Medicare does not cover medical expenses incurred outside of the United States of America these individuals are eligible to enroll in TRICARE Supplement. However, these individuals must be entitled to Medicare Part A and enrolled in Medicare Part B.</w:t>
      </w:r>
    </w:p>
    <w:p w14:paraId="2628BBD0" w14:textId="3462619F" w:rsidR="001A01FC" w:rsidRDefault="760F44EF" w:rsidP="008B7992">
      <w:pPr>
        <w:pStyle w:val="Heading1"/>
      </w:pPr>
      <w:bookmarkStart w:id="19" w:name="_Toc536427387"/>
      <w:r>
        <w:t>Product Highlights</w:t>
      </w:r>
      <w:bookmarkEnd w:id="18"/>
      <w:bookmarkEnd w:id="19"/>
    </w:p>
    <w:p w14:paraId="2FF1118E" w14:textId="122244AA" w:rsidR="001768FF" w:rsidRDefault="001768FF" w:rsidP="001768FF">
      <w:pPr>
        <w:ind w:left="360"/>
      </w:pPr>
      <w:r>
        <w:t>After TRICARE and TRICARE Supplement deductibles are met:</w:t>
      </w:r>
    </w:p>
    <w:p w14:paraId="02C4E2BF" w14:textId="36387BC5" w:rsidR="00B8542F" w:rsidRPr="00B8542F" w:rsidRDefault="760F44EF" w:rsidP="00B8542F">
      <w:pPr>
        <w:pStyle w:val="ListParagraph"/>
        <w:numPr>
          <w:ilvl w:val="0"/>
          <w:numId w:val="23"/>
        </w:numPr>
      </w:pPr>
      <w:r>
        <w:lastRenderedPageBreak/>
        <w:t>Covers cost shares and co-pays (including prescription drugs)</w:t>
      </w:r>
    </w:p>
    <w:p w14:paraId="563B7315" w14:textId="17B1D7B8" w:rsidR="00B8542F" w:rsidRPr="00B8542F" w:rsidRDefault="760F44EF" w:rsidP="00B8542F">
      <w:pPr>
        <w:pStyle w:val="ListParagraph"/>
        <w:numPr>
          <w:ilvl w:val="0"/>
          <w:numId w:val="23"/>
        </w:numPr>
      </w:pPr>
      <w:r>
        <w:t>Covers a portion of your TRICARE deductible; in some cases, up to 100%</w:t>
      </w:r>
    </w:p>
    <w:p w14:paraId="41BAC13A" w14:textId="28D616A3" w:rsidR="00B8542F" w:rsidRPr="00B8542F" w:rsidRDefault="760F44EF" w:rsidP="00B8542F">
      <w:pPr>
        <w:pStyle w:val="ListParagraph"/>
        <w:numPr>
          <w:ilvl w:val="0"/>
          <w:numId w:val="23"/>
        </w:numPr>
      </w:pPr>
      <w:r>
        <w:t>No pre-existing condition clause</w:t>
      </w:r>
    </w:p>
    <w:p w14:paraId="34939B53" w14:textId="382F2E34" w:rsidR="00B8542F" w:rsidRPr="00B8542F" w:rsidRDefault="760F44EF" w:rsidP="00B8542F">
      <w:pPr>
        <w:pStyle w:val="ListParagraph"/>
        <w:numPr>
          <w:ilvl w:val="0"/>
          <w:numId w:val="23"/>
        </w:numPr>
      </w:pPr>
      <w:r>
        <w:t>Covers excess charges up to the legal limit</w:t>
      </w:r>
    </w:p>
    <w:p w14:paraId="1DBA7D0C" w14:textId="050C4335" w:rsidR="00B8542F" w:rsidRPr="00B8542F" w:rsidRDefault="760F44EF" w:rsidP="00B8542F">
      <w:pPr>
        <w:pStyle w:val="ListParagraph"/>
        <w:numPr>
          <w:ilvl w:val="0"/>
          <w:numId w:val="23"/>
        </w:numPr>
      </w:pPr>
      <w:r>
        <w:t>Guaranteed acceptance</w:t>
      </w:r>
    </w:p>
    <w:p w14:paraId="7EDE3410" w14:textId="6DE85B0C" w:rsidR="00B8542F" w:rsidRPr="001768FF" w:rsidRDefault="760F44EF" w:rsidP="760F44EF">
      <w:pPr>
        <w:pStyle w:val="ListParagraph"/>
        <w:numPr>
          <w:ilvl w:val="0"/>
          <w:numId w:val="23"/>
        </w:numPr>
        <w:rPr>
          <w:b/>
          <w:bCs/>
          <w:caps/>
        </w:rPr>
      </w:pPr>
      <w:r>
        <w:t xml:space="preserve">No medical examination required to apply </w:t>
      </w:r>
    </w:p>
    <w:p w14:paraId="05F9C4A3" w14:textId="1A46B018" w:rsidR="001768FF" w:rsidRPr="00B8542F" w:rsidRDefault="001768FF" w:rsidP="001768FF">
      <w:pPr>
        <w:rPr>
          <w:b/>
          <w:bCs/>
          <w:caps/>
        </w:rPr>
      </w:pPr>
      <w:r>
        <w:t xml:space="preserve">See your group’s </w:t>
      </w:r>
      <w:r w:rsidRPr="00922C6D">
        <w:rPr>
          <w:i/>
        </w:rPr>
        <w:t>Plan Design for Employees</w:t>
      </w:r>
      <w:r>
        <w:t xml:space="preserve"> brochure for benefits, exclusions, and limitations.</w:t>
      </w:r>
    </w:p>
    <w:p w14:paraId="57B4C1A7" w14:textId="41052EB9" w:rsidR="00AF6086" w:rsidRDefault="760F44EF" w:rsidP="00B8542F">
      <w:pPr>
        <w:pStyle w:val="Heading1"/>
      </w:pPr>
      <w:bookmarkStart w:id="20" w:name="_Toc536427388"/>
      <w:r>
        <w:t>Dependent Eligibility</w:t>
      </w:r>
      <w:bookmarkEnd w:id="20"/>
    </w:p>
    <w:p w14:paraId="14C89753" w14:textId="5D737D91" w:rsidR="00B8542F" w:rsidRDefault="00D31029" w:rsidP="00B8542F">
      <w:r>
        <w:t xml:space="preserve">Your legal Spouse, under age 65, not eligible for Medicare and not on Active Duty are also eligible for coverage. </w:t>
      </w:r>
      <w:r w:rsidR="0019645E" w:rsidRPr="0019645E">
        <w:t xml:space="preserve">Dependent Children </w:t>
      </w:r>
      <w:r>
        <w:t xml:space="preserve">under age 21 (23 if enrolled as a full-time student and 26 if enrolled in TRICARE Young Adult) </w:t>
      </w:r>
      <w:r w:rsidR="00870B2E">
        <w:t xml:space="preserve">and unmarried </w:t>
      </w:r>
      <w:r>
        <w:t xml:space="preserve">may be covered as well. </w:t>
      </w:r>
      <w:r w:rsidR="760F44EF">
        <w:t>Incapacitated dependents may continue coverage past policy age limits as long as TRICARE continues</w:t>
      </w:r>
      <w:r w:rsidR="00BD2EA6">
        <w:t xml:space="preserve">, but they </w:t>
      </w:r>
      <w:r w:rsidR="00BD2EA6" w:rsidRPr="00BD2EA6">
        <w:t>must be enrolled in the supplement plan prior to age</w:t>
      </w:r>
      <w:r w:rsidR="00BD2EA6">
        <w:t xml:space="preserve"> 21 (23 if a full-time student)</w:t>
      </w:r>
      <w:r w:rsidR="760F44EF">
        <w:t>.</w:t>
      </w:r>
    </w:p>
    <w:p w14:paraId="64ED1D02" w14:textId="5713B2BC" w:rsidR="00AF6086" w:rsidRDefault="760F44EF" w:rsidP="00B8542F">
      <w:r>
        <w:t xml:space="preserve">Supplement </w:t>
      </w:r>
      <w:r w:rsidR="001768FF">
        <w:t xml:space="preserve">insurance </w:t>
      </w:r>
      <w:r>
        <w:t xml:space="preserve">coverage does not automatically terminate for children until age 26. </w:t>
      </w:r>
      <w:r w:rsidR="006B1C30">
        <w:t xml:space="preserve">Hartford Life and Accident Insurance Company </w:t>
      </w:r>
      <w:r>
        <w:t xml:space="preserve">will continue </w:t>
      </w:r>
      <w:r w:rsidR="00922C6D">
        <w:t xml:space="preserve">until age 26 </w:t>
      </w:r>
      <w:r>
        <w:t>to carry the dependent coverage unless the Employer and/or Employee requests the termination</w:t>
      </w:r>
      <w:r w:rsidR="00870B2E">
        <w:t xml:space="preserve"> and your child remains eligible under the plan</w:t>
      </w:r>
      <w:r>
        <w:t>.</w:t>
      </w:r>
    </w:p>
    <w:p w14:paraId="7F817549" w14:textId="77777777" w:rsidR="001A01FC" w:rsidRDefault="760F44EF" w:rsidP="001A01FC">
      <w:pPr>
        <w:pStyle w:val="Heading1"/>
      </w:pPr>
      <w:bookmarkStart w:id="21" w:name="_Toc510519054"/>
      <w:bookmarkStart w:id="22" w:name="_Toc536427389"/>
      <w:r>
        <w:t>What is Covered?</w:t>
      </w:r>
      <w:bookmarkEnd w:id="21"/>
      <w:bookmarkEnd w:id="22"/>
    </w:p>
    <w:p w14:paraId="29071452" w14:textId="30EF5354" w:rsidR="00B8542F" w:rsidRPr="001768FF" w:rsidRDefault="760F44EF" w:rsidP="00B8542F">
      <w:pPr>
        <w:rPr>
          <w:b/>
          <w:bCs/>
          <w:caps/>
        </w:rPr>
      </w:pPr>
      <w:r>
        <w:t>To be a covered expense, the expense must be incurred for the sole purpose of treating a covered person’s injury or sickness and must be prescribed by an attending physician (except for routine nursing services). The covered expense must meet such additional requirements</w:t>
      </w:r>
      <w:r w:rsidR="001768FF">
        <w:t xml:space="preserve">. See your group’s </w:t>
      </w:r>
      <w:r w:rsidR="001768FF" w:rsidRPr="00D76993">
        <w:rPr>
          <w:i/>
          <w:iCs/>
        </w:rPr>
        <w:t>Plan Design for Employees</w:t>
      </w:r>
      <w:r w:rsidR="001768FF">
        <w:t xml:space="preserve"> brochure for benefits</w:t>
      </w:r>
      <w:r w:rsidR="008463A0">
        <w:t xml:space="preserve"> and coverage details</w:t>
      </w:r>
      <w:r w:rsidR="001768FF">
        <w:t xml:space="preserve">, </w:t>
      </w:r>
      <w:r w:rsidR="006B1C30">
        <w:t xml:space="preserve">including </w:t>
      </w:r>
      <w:r w:rsidR="001768FF">
        <w:t>exclusions, and limitations.</w:t>
      </w:r>
    </w:p>
    <w:p w14:paraId="1A8CEF71" w14:textId="3C6A9C5F" w:rsidR="001A01FC" w:rsidRDefault="760F44EF" w:rsidP="00B8542F">
      <w:r>
        <w:t>TRICARE and TRICARE Supplement are separate plans. However, TRICARE Supplement may help to minimize your out-of-pocket expenses. Not all services and expenses are covered by TRICARE and TRICARE Supplement Insurance.</w:t>
      </w:r>
    </w:p>
    <w:p w14:paraId="231FE280" w14:textId="77777777" w:rsidR="0060199C" w:rsidRDefault="760F44EF" w:rsidP="0060199C">
      <w:pPr>
        <w:pStyle w:val="Heading1"/>
      </w:pPr>
      <w:bookmarkStart w:id="23" w:name="_Toc510519055"/>
      <w:bookmarkStart w:id="24" w:name="_Toc510519056"/>
      <w:bookmarkStart w:id="25" w:name="_Toc536427390"/>
      <w:r>
        <w:lastRenderedPageBreak/>
        <w:t>Enrollment and Effective Date</w:t>
      </w:r>
      <w:bookmarkEnd w:id="23"/>
      <w:bookmarkEnd w:id="24"/>
      <w:bookmarkEnd w:id="25"/>
    </w:p>
    <w:p w14:paraId="47A82952" w14:textId="229B2EEF" w:rsidR="00B8542F" w:rsidRDefault="00D31029" w:rsidP="00B8542F">
      <w:r>
        <w:t xml:space="preserve">The </w:t>
      </w:r>
      <w:r w:rsidR="760F44EF">
        <w:t xml:space="preserve">TRICARE Supplement is optional. To enroll, you must contact your employer for enrollment information. You may be required to complete a payroll deduction authorization form or a TRICARE Supplement enrollment form. Your coverage and that of your eligible family members will become effective </w:t>
      </w:r>
      <w:r>
        <w:t>once you submit your completed enrollment form and first premium payment</w:t>
      </w:r>
      <w:r w:rsidR="00787C75">
        <w:t>.</w:t>
      </w:r>
      <w:r>
        <w:t xml:space="preserve"> If you are confined to a Hospital or Skilled Nursing Facility, your coverage will start on the day after you are discharged</w:t>
      </w:r>
      <w:r w:rsidR="760F44EF">
        <w:t>.</w:t>
      </w:r>
    </w:p>
    <w:p w14:paraId="72145DAE" w14:textId="48416BD2" w:rsidR="0060199C" w:rsidRDefault="760F44EF" w:rsidP="00B8542F">
      <w:r>
        <w:t>There may be additional TRICARE requirements. Please visit www.tricare.mil for more information. TRICARE Supplement is not considered a primary health insurance plan.</w:t>
      </w:r>
    </w:p>
    <w:p w14:paraId="125ADB4B" w14:textId="77777777" w:rsidR="0060199C" w:rsidRDefault="760F44EF" w:rsidP="0060199C">
      <w:pPr>
        <w:pStyle w:val="Heading1"/>
      </w:pPr>
      <w:bookmarkStart w:id="26" w:name="_Toc510519057"/>
      <w:bookmarkStart w:id="27" w:name="_Toc536427391"/>
      <w:r>
        <w:t>Enrollment Kit</w:t>
      </w:r>
      <w:bookmarkEnd w:id="26"/>
      <w:bookmarkEnd w:id="27"/>
    </w:p>
    <w:p w14:paraId="1EACB026" w14:textId="77777777" w:rsidR="00B8542F" w:rsidRDefault="760F44EF" w:rsidP="00B8542F">
      <w:r>
        <w:t>After your enrollment is processed by Selman &amp; Company you will be mailed a welcome packet that includes:</w:t>
      </w:r>
    </w:p>
    <w:p w14:paraId="61EE537B" w14:textId="510FA9BE" w:rsidR="00B8542F" w:rsidRDefault="760F44EF" w:rsidP="00B8542F">
      <w:pPr>
        <w:pStyle w:val="ListParagraph"/>
        <w:numPr>
          <w:ilvl w:val="0"/>
          <w:numId w:val="18"/>
        </w:numPr>
      </w:pPr>
      <w:r>
        <w:t>Certificate of Insurance</w:t>
      </w:r>
    </w:p>
    <w:p w14:paraId="0F057FEF" w14:textId="48EEDF3E" w:rsidR="00B8542F" w:rsidRDefault="760F44EF" w:rsidP="00B8542F">
      <w:pPr>
        <w:pStyle w:val="ListParagraph"/>
        <w:numPr>
          <w:ilvl w:val="0"/>
          <w:numId w:val="18"/>
        </w:numPr>
      </w:pPr>
      <w:r>
        <w:t>Identification Cards</w:t>
      </w:r>
    </w:p>
    <w:p w14:paraId="6109BD07" w14:textId="41A6F1ED" w:rsidR="00B8542F" w:rsidRDefault="760F44EF" w:rsidP="00B8542F">
      <w:pPr>
        <w:pStyle w:val="ListParagraph"/>
        <w:numPr>
          <w:ilvl w:val="0"/>
          <w:numId w:val="18"/>
        </w:numPr>
      </w:pPr>
      <w:r>
        <w:t>Claim Forms</w:t>
      </w:r>
    </w:p>
    <w:p w14:paraId="4DA5A124" w14:textId="6C7311BB" w:rsidR="00B8542F" w:rsidRDefault="760F44EF" w:rsidP="00B8542F">
      <w:pPr>
        <w:pStyle w:val="ListParagraph"/>
        <w:numPr>
          <w:ilvl w:val="0"/>
          <w:numId w:val="18"/>
        </w:numPr>
      </w:pPr>
      <w:r>
        <w:t>Information on how to submit claims</w:t>
      </w:r>
    </w:p>
    <w:p w14:paraId="200BA6A2" w14:textId="44132116" w:rsidR="0060199C" w:rsidRDefault="760F44EF" w:rsidP="00B8542F">
      <w:pPr>
        <w:pStyle w:val="ListParagraph"/>
        <w:numPr>
          <w:ilvl w:val="0"/>
          <w:numId w:val="18"/>
        </w:numPr>
      </w:pPr>
      <w:r>
        <w:t>Login instructions to eService website</w:t>
      </w:r>
    </w:p>
    <w:p w14:paraId="0FB32CE7" w14:textId="77777777" w:rsidR="00BD2EA6" w:rsidRDefault="00BD2EA6" w:rsidP="00BD2EA6">
      <w:pPr>
        <w:pStyle w:val="ListParagraph"/>
        <w:numPr>
          <w:ilvl w:val="0"/>
          <w:numId w:val="18"/>
        </w:numPr>
      </w:pPr>
      <w:r>
        <w:t>Schedule of Insurance</w:t>
      </w:r>
    </w:p>
    <w:p w14:paraId="2CE92874" w14:textId="67CE5329" w:rsidR="00BD2EA6" w:rsidRDefault="00BD2EA6" w:rsidP="00BD2EA6">
      <w:pPr>
        <w:pStyle w:val="ListParagraph"/>
        <w:numPr>
          <w:ilvl w:val="0"/>
          <w:numId w:val="18"/>
        </w:numPr>
      </w:pPr>
      <w:r>
        <w:t>Welcome Letter</w:t>
      </w:r>
    </w:p>
    <w:p w14:paraId="4C19E315" w14:textId="77777777" w:rsidR="0060199C" w:rsidRDefault="760F44EF" w:rsidP="0060199C">
      <w:pPr>
        <w:pStyle w:val="Heading1"/>
      </w:pPr>
      <w:bookmarkStart w:id="28" w:name="_Toc510519058"/>
      <w:bookmarkStart w:id="29" w:name="_Toc536427392"/>
      <w:r>
        <w:t>Pre-Existing Conditions</w:t>
      </w:r>
      <w:bookmarkEnd w:id="28"/>
      <w:bookmarkEnd w:id="29"/>
    </w:p>
    <w:p w14:paraId="182981DC" w14:textId="692CA23F" w:rsidR="0060199C" w:rsidRDefault="760F44EF" w:rsidP="0060199C">
      <w:r>
        <w:t xml:space="preserve">There is no pre-existing condition limitation under TRICARE Supplement. </w:t>
      </w:r>
    </w:p>
    <w:p w14:paraId="0B67979D" w14:textId="77777777" w:rsidR="0060199C" w:rsidRDefault="760F44EF" w:rsidP="0060199C">
      <w:pPr>
        <w:pStyle w:val="Heading1"/>
      </w:pPr>
      <w:bookmarkStart w:id="30" w:name="_Toc510519059"/>
      <w:bookmarkStart w:id="31" w:name="_Toc536427393"/>
      <w:r>
        <w:t>Termination</w:t>
      </w:r>
      <w:bookmarkEnd w:id="30"/>
      <w:bookmarkEnd w:id="31"/>
    </w:p>
    <w:p w14:paraId="2030087A" w14:textId="4BA06F92" w:rsidR="0060199C" w:rsidRDefault="760F44EF" w:rsidP="0060199C">
      <w:r>
        <w:t>Your coverage is renewable to age 65 as long as premiums are paid on time; you remain a member of the sponsoring organization; you, your spouse and dependents remain in an eligible status; and the Master Policy</w:t>
      </w:r>
      <w:r w:rsidR="00EA20A2">
        <w:t>,</w:t>
      </w:r>
      <w:r w:rsidR="00787C75">
        <w:t xml:space="preserve"> </w:t>
      </w:r>
      <w:r>
        <w:t>your class of insured persons remain in effect</w:t>
      </w:r>
      <w:r w:rsidR="00EA20A2">
        <w:t xml:space="preserve"> and you are not eligible for Medicare, can provide documentation of such or until you become eligible for Medicare</w:t>
      </w:r>
      <w:r>
        <w:t xml:space="preserve">. So even if you or a covered dependent develops a serious health condition in the future, </w:t>
      </w:r>
      <w:r>
        <w:lastRenderedPageBreak/>
        <w:t>coverage will not terminate, provided these conditions are met. If these conditions are not met, your eligibility for the TRICARE Supplement ends. Coverage for a spouse or dependent child terminates on the premium due date following the date he or she no longer satisfies the requirements to be a spouse or dependent.</w:t>
      </w:r>
      <w:r w:rsidR="001768FF">
        <w:t xml:space="preserve"> </w:t>
      </w:r>
      <w:r w:rsidR="001768FF" w:rsidRPr="001768FF">
        <w:t>Termination will also occur should the covered person cease to be covered under TRICARE.</w:t>
      </w:r>
    </w:p>
    <w:p w14:paraId="6DC1EAC3" w14:textId="77777777" w:rsidR="0060199C" w:rsidRDefault="760F44EF" w:rsidP="0060199C">
      <w:pPr>
        <w:pStyle w:val="Heading1"/>
      </w:pPr>
      <w:bookmarkStart w:id="32" w:name="_Toc510519060"/>
      <w:bookmarkStart w:id="33" w:name="_Toc536427394"/>
      <w:r>
        <w:t>Exclusions and Limitations</w:t>
      </w:r>
      <w:bookmarkEnd w:id="32"/>
      <w:bookmarkEnd w:id="33"/>
    </w:p>
    <w:p w14:paraId="4B8EF76F" w14:textId="63D1E3EA" w:rsidR="00B05431" w:rsidRDefault="760F44EF" w:rsidP="0060199C">
      <w:r>
        <w:t>The Policy does not cover injury or sickness resulting from war or act of war, whether war is declared or undeclared; intentionally self-inflicted injury; suicide or attempted suicide whether sane or insane</w:t>
      </w:r>
      <w:r w:rsidR="00C101A3">
        <w:t>.</w:t>
      </w:r>
      <w:r>
        <w:t xml:space="preserve">; </w:t>
      </w:r>
    </w:p>
    <w:p w14:paraId="7B9011AA" w14:textId="24A4CB2B" w:rsidR="00B05431" w:rsidRDefault="00704718" w:rsidP="0060199C">
      <w:r>
        <w:t>The Policy limits coverage for:</w:t>
      </w:r>
    </w:p>
    <w:p w14:paraId="284380CA" w14:textId="4B7F7ED0" w:rsidR="0060199C" w:rsidRDefault="760F44EF" w:rsidP="0060199C">
      <w:r>
        <w:t xml:space="preserve">routine physical exams, unless required for school enrollment (but not sports physicals) by a Covered Child aged 5 through 11 and immunizations, except that these services are covered when rendered to a Covered Child who is less than 6 years of age; domiciliary or custodial care; eye refractions and routine eye exams except when rendered to a child up to 6 years from the child’s birth; eyeglasses and contact lenses; prosthetic devices, except those covered by TRICARE; cosmetic procedures, except those resulting from covered Sickness or Injury; hearing aids; orthopedic footwear; care for the mentally incapacitated or physically handicapped if the care is required because of the mental incapacitation or physical handicap; drugs which do not require a prescription, except insulin; dental care unless such care is covered by TRICARE; and then only to the extent that TRICARE covers such care; any confinement, service, or supply that is not covered under TRICARE; hospital nursery charges for a well newborn, except as specifically provided under TRICARE; any routine newborn care except Well Baby Care, as defined, for a child up to 6 years from his or her birth; TRICARE eligible cost share and deductible amounts in excess of the TRICARE cap; expenses which are paid in full by TRICARE; expenses in excess of the TRICARE Allowed Amount, except as specifically provided; treatment for the prevention or cure of alcoholism or drug addiction except as specifically provided under TRICARE and the Policy; any part of a covered expense which the Covered Person is not legally obligated to pay because of payment by a TRICARE alternative program; any claim under more than one of the TRICARE Supplement Plans or under more than one Inpatient Benefit or more than one Outpatient Benefit of the TRICARE Supplement Plans. If a claim is payable under more than one of the stated Plans or Benefits, payment will only be made under the one that provides the highest coverage. </w:t>
      </w:r>
    </w:p>
    <w:p w14:paraId="1F390A96" w14:textId="77777777" w:rsidR="0060199C" w:rsidRDefault="760F44EF" w:rsidP="0060199C">
      <w:pPr>
        <w:pStyle w:val="Heading1"/>
      </w:pPr>
      <w:bookmarkStart w:id="34" w:name="_Toc510519061"/>
      <w:bookmarkStart w:id="35" w:name="_Toc536427395"/>
      <w:r>
        <w:lastRenderedPageBreak/>
        <w:t>Non-Duplication of Coverage Under Employer Health Program</w:t>
      </w:r>
      <w:bookmarkEnd w:id="34"/>
      <w:bookmarkEnd w:id="35"/>
    </w:p>
    <w:p w14:paraId="6A57CEFE" w14:textId="341A1AE6" w:rsidR="0060199C" w:rsidRDefault="760F44EF" w:rsidP="0060199C">
      <w:r>
        <w:t xml:space="preserve">If a claim payable under the Policy is also payable under an Employer Health Program with TRICARE as the secondary payor, </w:t>
      </w:r>
      <w:r w:rsidR="00704718">
        <w:t xml:space="preserve">we </w:t>
      </w:r>
      <w:r>
        <w:t>will limit payment to an amount which, when added to the amounts paid by the Employer Health Program and TRICARE, will not exceed 100% of the TRICARE Covered Expenses.</w:t>
      </w:r>
    </w:p>
    <w:p w14:paraId="45ACD072" w14:textId="77777777" w:rsidR="0060199C" w:rsidRDefault="760F44EF" w:rsidP="0060199C">
      <w:pPr>
        <w:pStyle w:val="Heading1"/>
      </w:pPr>
      <w:bookmarkStart w:id="36" w:name="_Toc510519062"/>
      <w:bookmarkStart w:id="37" w:name="_Toc536427396"/>
      <w:r>
        <w:t>Definitions</w:t>
      </w:r>
      <w:bookmarkEnd w:id="36"/>
      <w:bookmarkEnd w:id="37"/>
    </w:p>
    <w:p w14:paraId="11C58E04" w14:textId="49A887CD" w:rsidR="0060199C" w:rsidRDefault="760F44EF" w:rsidP="0060199C">
      <w:r>
        <w:t>Confined or Confinement means being an Inpatient in a Hospital (or Skilled Nursing Facility) due to Sickness or Injury. Skilled Nursing Facility means one which: (a) is approved by Medicare or is qualified to receive approval by Medicare if so required; (b) operates pursuant to law; (c) primarily and continuously provides skilled nursing care and related services to persons convalescing from Sickness or Injury on an Inpatient basis for which a charge is made; (d) provides 24-hour-a-day nursing service by or under the supervision of a registered nurse (R.N.); (e) provides adequate procedures for the administration of drugs; (f) maintains daily medical records of each patient; and (g) provides each patient with a planned program of medical care and treatment by or under the supervision of a Physician. Legal Limit means the maximum amount that a nonparticipating provider can legally charge. This amount is up to 115% of the TRICARE Allowed Amount.</w:t>
      </w:r>
    </w:p>
    <w:p w14:paraId="62E5F8CE" w14:textId="77777777" w:rsidR="0060199C" w:rsidRDefault="760F44EF" w:rsidP="0060199C">
      <w:pPr>
        <w:pStyle w:val="Heading1"/>
      </w:pPr>
      <w:bookmarkStart w:id="38" w:name="_Toc510519063"/>
      <w:bookmarkStart w:id="39" w:name="_Toc536427397"/>
      <w:r>
        <w:t>Filing a TRICARE Supplement Claim</w:t>
      </w:r>
      <w:bookmarkEnd w:id="38"/>
      <w:bookmarkEnd w:id="39"/>
    </w:p>
    <w:p w14:paraId="1C7530D5" w14:textId="2D65D259" w:rsidR="00B8542F" w:rsidRDefault="760F44EF" w:rsidP="00B8542F">
      <w:r>
        <w:t xml:space="preserve">The </w:t>
      </w:r>
      <w:r w:rsidR="0026699E">
        <w:t>supplemental insurance</w:t>
      </w:r>
      <w:r>
        <w:t xml:space="preserve"> pays secondary to TRICARE. Therefore, your claims for medical expenses must be submitted to TRICARE for primary processing. After processing your claim, TRICARE will send you an Explanation of Benefits (EOB). To obtain your supplement benefits, a claim should be submitted to Selman &amp; Company either by you or by your medical provider.  </w:t>
      </w:r>
    </w:p>
    <w:p w14:paraId="56DF1A2B" w14:textId="77777777" w:rsidR="00B8542F" w:rsidRDefault="760F44EF" w:rsidP="00B8542F">
      <w:r>
        <w:t>Claim submissions MUST include the following:</w:t>
      </w:r>
    </w:p>
    <w:p w14:paraId="47FBC5B4" w14:textId="43132676" w:rsidR="00B8542F" w:rsidRDefault="760F44EF" w:rsidP="00B8542F">
      <w:pPr>
        <w:pStyle w:val="ListParagraph"/>
        <w:numPr>
          <w:ilvl w:val="0"/>
          <w:numId w:val="25"/>
        </w:numPr>
      </w:pPr>
      <w:r>
        <w:t>Claim form (completed and signed)</w:t>
      </w:r>
    </w:p>
    <w:p w14:paraId="20DC5B51" w14:textId="3C80C81F" w:rsidR="00B8542F" w:rsidRDefault="760F44EF" w:rsidP="00B8542F">
      <w:pPr>
        <w:pStyle w:val="ListParagraph"/>
        <w:numPr>
          <w:ilvl w:val="0"/>
          <w:numId w:val="25"/>
        </w:numPr>
      </w:pPr>
      <w:r>
        <w:t>Copy of the provider’s bill showing the diagnosis, provider’s name, address, and Tax ID Number</w:t>
      </w:r>
    </w:p>
    <w:p w14:paraId="40A7EC7F" w14:textId="338A278D" w:rsidR="00B8542F" w:rsidRDefault="760F44EF" w:rsidP="00B8542F">
      <w:pPr>
        <w:pStyle w:val="ListParagraph"/>
        <w:numPr>
          <w:ilvl w:val="0"/>
          <w:numId w:val="25"/>
        </w:numPr>
      </w:pPr>
      <w:r>
        <w:t>Copy of the corresponding TRICARE EOB; write your Identification Number (found on your Supplement ID card) on your TRICARE EOB.</w:t>
      </w:r>
    </w:p>
    <w:p w14:paraId="0B9630B7" w14:textId="222C217E" w:rsidR="00F77DFD" w:rsidRDefault="760F44EF" w:rsidP="0060199C">
      <w:r>
        <w:t>Send all of the above to Selman &amp; Company via mail or fax:</w:t>
      </w:r>
    </w:p>
    <w:p w14:paraId="6C69751A" w14:textId="03F9FAEB" w:rsidR="007A6815" w:rsidRDefault="760F44EF" w:rsidP="007A6815">
      <w:pPr>
        <w:pStyle w:val="Heading1"/>
      </w:pPr>
      <w:bookmarkStart w:id="40" w:name="_Toc510519066"/>
      <w:bookmarkStart w:id="41" w:name="_Toc536427398"/>
      <w:r>
        <w:lastRenderedPageBreak/>
        <w:t>Contact</w:t>
      </w:r>
      <w:bookmarkEnd w:id="40"/>
      <w:bookmarkEnd w:id="41"/>
    </w:p>
    <w:p w14:paraId="24BE4E39" w14:textId="77777777" w:rsidR="007A6815" w:rsidRDefault="760F44EF" w:rsidP="007A6815">
      <w:r>
        <w:t>Selman &amp; Company (Plan Administrator)</w:t>
      </w:r>
    </w:p>
    <w:p w14:paraId="643C566B" w14:textId="77777777" w:rsidR="008463A0" w:rsidRPr="005D36A5" w:rsidRDefault="008463A0" w:rsidP="005D36A5">
      <w:pPr>
        <w:pStyle w:val="NoSpacing"/>
        <w:rPr>
          <w:rFonts w:ascii="Segoe UI" w:hAnsi="Segoe UI"/>
        </w:rPr>
      </w:pPr>
      <w:r w:rsidRPr="005D36A5">
        <w:rPr>
          <w:rStyle w:val="normaltextrun"/>
          <w:rFonts w:cs="Segoe UI"/>
        </w:rPr>
        <w:t>Thank you for being our customer! Please contact Selman &amp; Company, the plan administrator:</w:t>
      </w:r>
      <w:r w:rsidRPr="005D36A5">
        <w:rPr>
          <w:rStyle w:val="eop"/>
          <w:rFonts w:cs="Segoe UI"/>
        </w:rPr>
        <w:t> </w:t>
      </w:r>
    </w:p>
    <w:p w14:paraId="79CC2A5F" w14:textId="77777777" w:rsidR="008463A0" w:rsidRPr="005D36A5" w:rsidRDefault="008463A0" w:rsidP="005D36A5">
      <w:pPr>
        <w:pStyle w:val="NoSpacing"/>
        <w:numPr>
          <w:ilvl w:val="0"/>
          <w:numId w:val="31"/>
        </w:numPr>
      </w:pPr>
      <w:r w:rsidRPr="005D36A5">
        <w:rPr>
          <w:rStyle w:val="normaltextrun"/>
          <w:rFonts w:cs="Segoe UI"/>
        </w:rPr>
        <w:t>Phone: 800-638-2610, Monday through Friday, 9:00 a.m. to 7:00 p.m. Eastern Time</w:t>
      </w:r>
      <w:r w:rsidRPr="005D36A5">
        <w:rPr>
          <w:rStyle w:val="eop"/>
          <w:rFonts w:cs="Segoe UI"/>
        </w:rPr>
        <w:t> </w:t>
      </w:r>
    </w:p>
    <w:p w14:paraId="2882871C" w14:textId="77777777" w:rsidR="008463A0" w:rsidRPr="005D36A5" w:rsidRDefault="008463A0" w:rsidP="005D36A5">
      <w:pPr>
        <w:pStyle w:val="NoSpacing"/>
        <w:numPr>
          <w:ilvl w:val="0"/>
          <w:numId w:val="31"/>
        </w:numPr>
      </w:pPr>
      <w:r w:rsidRPr="005D36A5">
        <w:rPr>
          <w:rStyle w:val="normaltextrun"/>
          <w:rFonts w:cs="Segoe UI"/>
        </w:rPr>
        <w:t>Email: </w:t>
      </w:r>
      <w:hyperlink r:id="rId16" w:tgtFrame="_blank" w:history="1">
        <w:r w:rsidRPr="005D36A5">
          <w:rPr>
            <w:rStyle w:val="normaltextrun"/>
            <w:rFonts w:cs="Segoe UI"/>
            <w:color w:val="2F5496"/>
            <w:u w:val="single"/>
          </w:rPr>
          <w:t>memberservices@selmanco.com</w:t>
        </w:r>
      </w:hyperlink>
      <w:r w:rsidRPr="005D36A5">
        <w:rPr>
          <w:rStyle w:val="normaltextrun"/>
          <w:rFonts w:cs="Segoe UI"/>
        </w:rPr>
        <w:t> </w:t>
      </w:r>
      <w:r w:rsidRPr="005D36A5">
        <w:rPr>
          <w:rStyle w:val="eop"/>
          <w:rFonts w:cs="Segoe UI"/>
        </w:rPr>
        <w:t> </w:t>
      </w:r>
    </w:p>
    <w:p w14:paraId="3285F5BE" w14:textId="77777777" w:rsidR="008463A0" w:rsidRPr="005D36A5" w:rsidRDefault="008463A0" w:rsidP="005D36A5">
      <w:pPr>
        <w:pStyle w:val="NoSpacing"/>
        <w:numPr>
          <w:ilvl w:val="0"/>
          <w:numId w:val="31"/>
        </w:numPr>
      </w:pPr>
      <w:r w:rsidRPr="005D36A5">
        <w:rPr>
          <w:rStyle w:val="normaltextrun"/>
          <w:rFonts w:cs="Segoe UI"/>
        </w:rPr>
        <w:t>Web: </w:t>
      </w:r>
      <w:hyperlink r:id="rId17" w:tgtFrame="_blank" w:history="1">
        <w:r w:rsidRPr="005D36A5">
          <w:rPr>
            <w:rStyle w:val="normaltextrun"/>
            <w:rFonts w:cs="Segoe UI"/>
            <w:color w:val="2F5496"/>
            <w:u w:val="single"/>
          </w:rPr>
          <w:t>www.SelmanCo.com</w:t>
        </w:r>
      </w:hyperlink>
      <w:r w:rsidRPr="005D36A5">
        <w:rPr>
          <w:rStyle w:val="normaltextrun"/>
          <w:rFonts w:cs="Segoe UI"/>
        </w:rPr>
        <w:t> </w:t>
      </w:r>
      <w:r w:rsidRPr="005D36A5">
        <w:rPr>
          <w:rStyle w:val="eop"/>
          <w:rFonts w:cs="Segoe UI"/>
        </w:rPr>
        <w:t> </w:t>
      </w:r>
    </w:p>
    <w:p w14:paraId="5831592E" w14:textId="77777777" w:rsidR="008463A0" w:rsidRPr="005D36A5" w:rsidRDefault="008463A0" w:rsidP="005D36A5">
      <w:pPr>
        <w:pStyle w:val="NoSpacing"/>
        <w:numPr>
          <w:ilvl w:val="0"/>
          <w:numId w:val="31"/>
        </w:numPr>
      </w:pPr>
      <w:r w:rsidRPr="005D36A5">
        <w:rPr>
          <w:rStyle w:val="normaltextrun"/>
          <w:rFonts w:cs="Segoe UI"/>
          <w:szCs w:val="24"/>
        </w:rPr>
        <w:t>Social Media: @</w:t>
      </w:r>
      <w:proofErr w:type="spellStart"/>
      <w:r w:rsidRPr="005D36A5">
        <w:rPr>
          <w:rStyle w:val="spellingerror"/>
          <w:rFonts w:cs="Segoe UI"/>
          <w:szCs w:val="24"/>
        </w:rPr>
        <w:t>SelmanCompany</w:t>
      </w:r>
      <w:proofErr w:type="spellEnd"/>
      <w:r w:rsidRPr="005D36A5">
        <w:rPr>
          <w:rStyle w:val="eop"/>
          <w:rFonts w:cs="Segoe UI"/>
          <w:szCs w:val="24"/>
        </w:rPr>
        <w:t> </w:t>
      </w:r>
    </w:p>
    <w:p w14:paraId="78372DC6" w14:textId="77777777" w:rsidR="008463A0" w:rsidRPr="005D36A5" w:rsidRDefault="008463A0" w:rsidP="005D36A5">
      <w:pPr>
        <w:pStyle w:val="NoSpacing"/>
        <w:numPr>
          <w:ilvl w:val="0"/>
          <w:numId w:val="31"/>
        </w:numPr>
      </w:pPr>
      <w:r w:rsidRPr="005D36A5">
        <w:rPr>
          <w:rStyle w:val="normaltextrun"/>
          <w:rFonts w:cs="Segoe UI"/>
        </w:rPr>
        <w:t>Manage Your Account: </w:t>
      </w:r>
      <w:hyperlink r:id="rId18" w:tgtFrame="_blank" w:history="1">
        <w:r w:rsidRPr="005D36A5">
          <w:rPr>
            <w:rStyle w:val="normaltextrun"/>
            <w:rFonts w:cs="Segoe UI"/>
            <w:color w:val="2F5496"/>
            <w:u w:val="single"/>
          </w:rPr>
          <w:t>https://www.selmanco.com/eservice</w:t>
        </w:r>
      </w:hyperlink>
      <w:r w:rsidRPr="005D36A5">
        <w:rPr>
          <w:rStyle w:val="eop"/>
          <w:rFonts w:cs="Segoe UI"/>
        </w:rPr>
        <w:t> </w:t>
      </w:r>
    </w:p>
    <w:p w14:paraId="77E3ECA1" w14:textId="77777777" w:rsidR="008463A0" w:rsidRPr="005D36A5" w:rsidRDefault="008463A0" w:rsidP="005D36A5">
      <w:pPr>
        <w:pStyle w:val="NoSpacing"/>
        <w:numPr>
          <w:ilvl w:val="0"/>
          <w:numId w:val="31"/>
        </w:numPr>
      </w:pPr>
      <w:r w:rsidRPr="005D36A5">
        <w:rPr>
          <w:rStyle w:val="normaltextrun"/>
          <w:rFonts w:cs="Segoe UI"/>
        </w:rPr>
        <w:t>Submit a Claim:</w:t>
      </w:r>
      <w:r w:rsidRPr="005D36A5">
        <w:rPr>
          <w:rStyle w:val="eop"/>
          <w:rFonts w:cs="Segoe UI"/>
        </w:rPr>
        <w:t> </w:t>
      </w:r>
    </w:p>
    <w:p w14:paraId="7DF9C54F" w14:textId="77777777" w:rsidR="008463A0" w:rsidRPr="005D36A5" w:rsidRDefault="008463A0" w:rsidP="005D36A5">
      <w:pPr>
        <w:pStyle w:val="NoSpacing"/>
        <w:ind w:left="1440"/>
        <w:rPr>
          <w:rFonts w:ascii="Segoe UI" w:hAnsi="Segoe UI"/>
        </w:rPr>
      </w:pPr>
      <w:r w:rsidRPr="005D36A5">
        <w:rPr>
          <w:rStyle w:val="normaltextrun"/>
          <w:rFonts w:cs="Segoe UI"/>
        </w:rPr>
        <w:t>Attn: Claims</w:t>
      </w:r>
      <w:r w:rsidRPr="005D36A5">
        <w:rPr>
          <w:rStyle w:val="eop"/>
          <w:rFonts w:cs="Segoe UI"/>
        </w:rPr>
        <w:t> </w:t>
      </w:r>
    </w:p>
    <w:p w14:paraId="72136C65" w14:textId="77777777" w:rsidR="008463A0" w:rsidRPr="005D36A5" w:rsidRDefault="008463A0" w:rsidP="005D36A5">
      <w:pPr>
        <w:pStyle w:val="NoSpacing"/>
        <w:ind w:left="1440"/>
        <w:rPr>
          <w:rFonts w:ascii="Segoe UI" w:hAnsi="Segoe UI"/>
        </w:rPr>
      </w:pPr>
      <w:r w:rsidRPr="005D36A5">
        <w:rPr>
          <w:rStyle w:val="normaltextrun"/>
          <w:rFonts w:cs="Segoe UI"/>
        </w:rPr>
        <w:t>PO Box 2510</w:t>
      </w:r>
      <w:r w:rsidRPr="005D36A5">
        <w:rPr>
          <w:rStyle w:val="eop"/>
          <w:rFonts w:cs="Segoe UI"/>
        </w:rPr>
        <w:t> </w:t>
      </w:r>
    </w:p>
    <w:p w14:paraId="6E3252E7" w14:textId="77777777" w:rsidR="008463A0" w:rsidRPr="005D36A5" w:rsidRDefault="008463A0" w:rsidP="005D36A5">
      <w:pPr>
        <w:pStyle w:val="NoSpacing"/>
        <w:ind w:left="1440"/>
        <w:rPr>
          <w:rFonts w:ascii="Segoe UI" w:hAnsi="Segoe UI"/>
        </w:rPr>
      </w:pPr>
      <w:r w:rsidRPr="005D36A5">
        <w:rPr>
          <w:rStyle w:val="normaltextrun"/>
          <w:rFonts w:cs="Segoe UI"/>
        </w:rPr>
        <w:t>Rockville, MD 20847-2510</w:t>
      </w:r>
    </w:p>
    <w:p w14:paraId="4CB270C9" w14:textId="77777777" w:rsidR="007A6815" w:rsidRDefault="007A6815" w:rsidP="007A6815"/>
    <w:p w14:paraId="13AFDE18" w14:textId="528BEB88" w:rsidR="007A6815" w:rsidRDefault="007A6815" w:rsidP="0026699E"/>
    <w:p w14:paraId="298A9B87" w14:textId="77777777" w:rsidR="00B05431" w:rsidRDefault="00B05431" w:rsidP="00B05431">
      <w:pPr>
        <w:rPr>
          <w:sz w:val="22"/>
        </w:rPr>
      </w:pPr>
      <w:r w:rsidRPr="00076295">
        <w:rPr>
          <w:sz w:val="22"/>
        </w:rPr>
        <w:t>This brochure explains the general purpose of the insurance described, but in no way changes or affects the po</w:t>
      </w:r>
      <w:r>
        <w:rPr>
          <w:sz w:val="22"/>
        </w:rPr>
        <w:t xml:space="preserve">licies </w:t>
      </w:r>
      <w:r w:rsidRPr="00076295">
        <w:rPr>
          <w:sz w:val="22"/>
        </w:rPr>
        <w:t>as actually issued.  In the event of a discrepancy between this brochure and the policy, the terms of the policy apply.  All benefits are subject to the terms and conditions of the pol</w:t>
      </w:r>
      <w:r>
        <w:rPr>
          <w:sz w:val="22"/>
        </w:rPr>
        <w:t xml:space="preserve">icy.  Policies underwritten by </w:t>
      </w:r>
      <w:r w:rsidRPr="00076295">
        <w:rPr>
          <w:sz w:val="22"/>
        </w:rPr>
        <w:t>Hartford Life and Accident Insurance Company</w:t>
      </w:r>
      <w:r>
        <w:rPr>
          <w:sz w:val="22"/>
        </w:rPr>
        <w:t xml:space="preserve"> </w:t>
      </w:r>
      <w:r w:rsidRPr="00076295">
        <w:rPr>
          <w:sz w:val="22"/>
        </w:rPr>
        <w:t>detail exclusions, limitations, and terms under which the policies may be continued in full or discontinued.  Complete details are in the Certificate of Insurance issued to each insured individual and the Master Policy issued to the policyholder.  This program may vary and may not be available to residents of all states</w:t>
      </w:r>
      <w:r>
        <w:rPr>
          <w:sz w:val="22"/>
        </w:rPr>
        <w:t>.</w:t>
      </w:r>
    </w:p>
    <w:p w14:paraId="457D62D5" w14:textId="09EFB171" w:rsidR="00B05431" w:rsidRDefault="00870B2E" w:rsidP="00B05431">
      <w:pPr>
        <w:rPr>
          <w:sz w:val="22"/>
        </w:rPr>
      </w:pPr>
      <w:r w:rsidRPr="005D36A5">
        <w:rPr>
          <w:sz w:val="22"/>
          <w:vertAlign w:val="superscript"/>
        </w:rPr>
        <w:t>1</w:t>
      </w:r>
      <w:r w:rsidR="00B05431" w:rsidRPr="002D62E5">
        <w:rPr>
          <w:sz w:val="22"/>
        </w:rPr>
        <w:t>The Hartford® is The Hartford Financial Services Group, Inc., and its subsidiaries, including issuing company Hartford Life and Accident Insurance Company.</w:t>
      </w:r>
    </w:p>
    <w:p w14:paraId="468C6E34" w14:textId="24F8669C" w:rsidR="008463A0" w:rsidRPr="005D36A5" w:rsidRDefault="008463A0">
      <w:pPr>
        <w:rPr>
          <w:rFonts w:ascii="Segoe UI" w:eastAsiaTheme="minorEastAsia" w:hAnsi="Segoe UI" w:cs="Segoe UI"/>
          <w:color w:val="000000"/>
        </w:rPr>
      </w:pPr>
      <w:r w:rsidRPr="00D31029">
        <w:rPr>
          <w:rFonts w:ascii="Segoe UI" w:eastAsiaTheme="minorEastAsia" w:hAnsi="Segoe UI" w:cs="Segoe UI"/>
          <w:color w:val="000000"/>
        </w:rPr>
        <w:t>TRICARE Form Series includes GBD-3000</w:t>
      </w:r>
      <w:r w:rsidR="00B05431">
        <w:rPr>
          <w:rFonts w:ascii="Segoe UI" w:eastAsiaTheme="minorEastAsia" w:hAnsi="Segoe UI" w:cs="Segoe UI"/>
          <w:color w:val="000000"/>
        </w:rPr>
        <w:t xml:space="preserve"> (2017)</w:t>
      </w:r>
      <w:r w:rsidRPr="00D31029">
        <w:rPr>
          <w:rFonts w:ascii="Segoe UI" w:eastAsiaTheme="minorEastAsia" w:hAnsi="Segoe UI" w:cs="Segoe UI"/>
          <w:color w:val="000000"/>
        </w:rPr>
        <w:t>, GBD-3100</w:t>
      </w:r>
      <w:r w:rsidR="00B05431">
        <w:rPr>
          <w:rFonts w:ascii="Segoe UI" w:eastAsiaTheme="minorEastAsia" w:hAnsi="Segoe UI" w:cs="Segoe UI"/>
          <w:color w:val="000000"/>
        </w:rPr>
        <w:t xml:space="preserve"> (2017)</w:t>
      </w:r>
      <w:r w:rsidRPr="00D31029">
        <w:rPr>
          <w:rFonts w:ascii="Segoe UI" w:eastAsiaTheme="minorEastAsia" w:hAnsi="Segoe UI" w:cs="Segoe UI"/>
          <w:color w:val="000000"/>
        </w:rPr>
        <w:t>, or state equivalent.</w:t>
      </w:r>
    </w:p>
    <w:p w14:paraId="3778D0A0" w14:textId="74610CDB" w:rsidR="0026699E" w:rsidRPr="0026699E" w:rsidRDefault="0026699E" w:rsidP="0026699E">
      <w:r>
        <w:t xml:space="preserve">See your group’s </w:t>
      </w:r>
      <w:r w:rsidRPr="00AD2782">
        <w:rPr>
          <w:i/>
        </w:rPr>
        <w:t>Plan Design for Employees</w:t>
      </w:r>
      <w:r>
        <w:t xml:space="preserve"> brochure </w:t>
      </w:r>
      <w:r w:rsidR="00144B2F">
        <w:t>for more details.</w:t>
      </w:r>
    </w:p>
    <w:p w14:paraId="58184D77" w14:textId="77777777" w:rsidR="0026699E" w:rsidRDefault="0026699E" w:rsidP="0026699E">
      <w:pPr>
        <w:rPr>
          <w:caps/>
        </w:rPr>
      </w:pPr>
      <w:r w:rsidRPr="0026699E">
        <w:rPr>
          <w:caps/>
        </w:rPr>
        <w:t xml:space="preserve">Not available in all states. </w:t>
      </w:r>
    </w:p>
    <w:p w14:paraId="7CCA3E43" w14:textId="4434F616" w:rsidR="00B05431" w:rsidRDefault="00B05431" w:rsidP="0026699E">
      <w:pPr>
        <w:rPr>
          <w:caps/>
        </w:rPr>
      </w:pPr>
      <w:r>
        <w:rPr>
          <w:caps/>
        </w:rPr>
        <w:t>AGP-5942, AGP-5943, AGP-5944</w:t>
      </w:r>
      <w:r w:rsidR="00C101A3">
        <w:rPr>
          <w:caps/>
        </w:rPr>
        <w:t>, AGP-5945, AGP-5946</w:t>
      </w:r>
    </w:p>
    <w:p w14:paraId="28BA70F4" w14:textId="138C1430" w:rsidR="00212A3D" w:rsidRPr="0026699E" w:rsidRDefault="00212A3D" w:rsidP="0026699E">
      <w:pPr>
        <w:rPr>
          <w:caps/>
        </w:rPr>
      </w:pPr>
      <w:r w:rsidRPr="00673279">
        <w:t>Selman &amp; Company is compensated for the placement of insurance and for the services it provides to customers on behalf of the insurance company.</w:t>
      </w:r>
    </w:p>
    <w:p w14:paraId="4CB15C66" w14:textId="30E8513C" w:rsidR="00F77DFD" w:rsidRDefault="760F44EF" w:rsidP="0026699E">
      <w:r>
        <w:lastRenderedPageBreak/>
        <w:t>Photo Credit: The appearance of U.S. Department of Defense (DoD) visual information does not imply or constitute DoD endorsement.</w:t>
      </w:r>
    </w:p>
    <w:p w14:paraId="03FF4928" w14:textId="20A65705" w:rsidR="0026699E" w:rsidRPr="0060199C" w:rsidRDefault="0026699E" w:rsidP="009A61E7"/>
    <w:sectPr w:rsidR="0026699E" w:rsidRPr="0060199C" w:rsidSect="00D76993">
      <w:footerReference w:type="even" r:id="rId19"/>
      <w:footerReference w:type="default" r:id="rId20"/>
      <w:footerReference w:type="first" r:id="rId21"/>
      <w:pgSz w:w="12240" w:h="15840"/>
      <w:pgMar w:top="1027" w:right="918" w:bottom="901" w:left="917" w:header="720" w:footer="720" w:gutter="0"/>
      <w:pgNumType w:start="0"/>
      <w:cols w:space="720"/>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7F684" w14:textId="77777777" w:rsidR="00D14AB7" w:rsidRDefault="00D14AB7">
      <w:pPr>
        <w:spacing w:after="0" w:line="240" w:lineRule="auto"/>
      </w:pPr>
      <w:r>
        <w:separator/>
      </w:r>
    </w:p>
  </w:endnote>
  <w:endnote w:type="continuationSeparator" w:id="0">
    <w:p w14:paraId="5B348219" w14:textId="77777777" w:rsidR="00D14AB7" w:rsidRDefault="00D14AB7">
      <w:pPr>
        <w:spacing w:after="0" w:line="240" w:lineRule="auto"/>
      </w:pPr>
      <w:r>
        <w:continuationSeparator/>
      </w:r>
    </w:p>
  </w:endnote>
  <w:endnote w:type="continuationNotice" w:id="1">
    <w:p w14:paraId="47349FCD" w14:textId="77777777" w:rsidR="00D14AB7" w:rsidRDefault="00D14A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 w:name="Adobe Garamond Pro Bold">
    <w:altName w:val="Garamond"/>
    <w:panose1 w:val="00000000000000000000"/>
    <w:charset w:val="00"/>
    <w:family w:val="roman"/>
    <w:notTrueType/>
    <w:pitch w:val="variable"/>
    <w:sig w:usb0="00000001" w:usb1="00000001" w:usb2="00000000" w:usb3="00000000" w:csb0="00000093"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Roboto Black">
    <w:altName w:val="Times New Roman"/>
    <w:panose1 w:val="02000000000000000000"/>
    <w:charset w:val="00"/>
    <w:family w:val="auto"/>
    <w:pitch w:val="variable"/>
    <w:sig w:usb0="E0000AFF" w:usb1="5000217F" w:usb2="00000021" w:usb3="00000000" w:csb0="0000019F" w:csb1="00000000"/>
  </w:font>
  <w:font w:name="Roboto Thin">
    <w:altName w:val="Arial"/>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876D5" w14:textId="77777777" w:rsidR="00A65B37" w:rsidRDefault="00A65B37">
    <w:pPr>
      <w:spacing w:after="72" w:line="259" w:lineRule="auto"/>
      <w:ind w:right="26"/>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BF3FA37" wp14:editId="79D2E073">
              <wp:simplePos x="0" y="0"/>
              <wp:positionH relativeFrom="page">
                <wp:posOffset>582473</wp:posOffset>
              </wp:positionH>
              <wp:positionV relativeFrom="page">
                <wp:posOffset>9499854</wp:posOffset>
              </wp:positionV>
              <wp:extent cx="6601358" cy="9707"/>
              <wp:effectExtent l="0" t="0" r="0" b="0"/>
              <wp:wrapSquare wrapText="bothSides"/>
              <wp:docPr id="6026" name="Group 6026"/>
              <wp:cNvGraphicFramePr/>
              <a:graphic xmlns:a="http://schemas.openxmlformats.org/drawingml/2006/main">
                <a:graphicData uri="http://schemas.microsoft.com/office/word/2010/wordprocessingGroup">
                  <wpg:wgp>
                    <wpg:cNvGrpSpPr/>
                    <wpg:grpSpPr>
                      <a:xfrm>
                        <a:off x="0" y="0"/>
                        <a:ext cx="6601358" cy="9707"/>
                        <a:chOff x="0" y="0"/>
                        <a:chExt cx="6601358" cy="9707"/>
                      </a:xfrm>
                    </wpg:grpSpPr>
                    <wps:wsp>
                      <wps:cNvPr id="6299" name="Shape 6299"/>
                      <wps:cNvSpPr/>
                      <wps:spPr>
                        <a:xfrm>
                          <a:off x="0" y="0"/>
                          <a:ext cx="6601358" cy="9707"/>
                        </a:xfrm>
                        <a:custGeom>
                          <a:avLst/>
                          <a:gdLst/>
                          <a:ahLst/>
                          <a:cxnLst/>
                          <a:rect l="0" t="0" r="0" b="0"/>
                          <a:pathLst>
                            <a:path w="6601358" h="9707">
                              <a:moveTo>
                                <a:pt x="0" y="0"/>
                              </a:moveTo>
                              <a:lnTo>
                                <a:pt x="6601358" y="0"/>
                              </a:lnTo>
                              <a:lnTo>
                                <a:pt x="6601358" y="9707"/>
                              </a:lnTo>
                              <a:lnTo>
                                <a:pt x="0" y="9707"/>
                              </a:lnTo>
                              <a:lnTo>
                                <a:pt x="0" y="0"/>
                              </a:lnTo>
                            </a:path>
                          </a:pathLst>
                        </a:custGeom>
                        <a:ln w="0" cap="flat">
                          <a:miter lim="127000"/>
                        </a:ln>
                      </wps:spPr>
                      <wps:style>
                        <a:lnRef idx="0">
                          <a:srgbClr val="000000">
                            <a:alpha val="0"/>
                          </a:srgbClr>
                        </a:lnRef>
                        <a:fillRef idx="1">
                          <a:srgbClr val="000000">
                            <a:alpha val="6666"/>
                          </a:srgbClr>
                        </a:fillRef>
                        <a:effectRef idx="0">
                          <a:scrgbClr r="0" g="0" b="0"/>
                        </a:effectRef>
                        <a:fontRef idx="none"/>
                      </wps:style>
                      <wps:bodyPr/>
                    </wps:wsp>
                  </wpg:wgp>
                </a:graphicData>
              </a:graphic>
            </wp:anchor>
          </w:drawing>
        </mc:Choice>
        <mc:Fallback>
          <w:pict>
            <v:group w14:anchorId="67EDDEEC" id="Group 6026" o:spid="_x0000_s1026" style="position:absolute;margin-left:45.85pt;margin-top:748pt;width:519.8pt;height:.75pt;z-index:251658240;mso-position-horizontal-relative:page;mso-position-vertical-relative:page" coordsize="660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">
              <v:shape id="Shape 6299" o:spid="_x0000_s1027" style="position:absolute;width:66013;height:97;visibility:visible;mso-wrap-style:square;v-text-anchor:top" coordsize="6601358,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" path="m,l6601358,r,9707l,9707,,e" fillcolor="black" stroked="f" strokeweight="0">
                <v:fill opacity="4369f"/>
                <v:stroke miterlimit="83231f" joinstyle="miter"/>
                <v:path arrowok="t" textboxrect="0,0,6601358,9707"/>
              </v:shape>
              <w10:wrap type="square" anchorx="page" anchory="page"/>
            </v:group>
          </w:pict>
        </mc:Fallback>
      </mc:AlternateContent>
    </w:r>
    <w:r>
      <w:rPr>
        <w:color w:val="A6A6A6"/>
      </w:rPr>
      <w:t xml:space="preserve">  TS-EmployeeFAQ-112017      |     </w:t>
    </w:r>
    <w:proofErr w:type="spellStart"/>
    <w:r>
      <w:rPr>
        <w:color w:val="ED462F"/>
      </w:rPr>
      <w:t>NewReviewNumber</w:t>
    </w:r>
    <w:proofErr w:type="spellEnd"/>
    <w:r>
      <w:rPr>
        <w:color w:val="A6A6A6"/>
      </w:rPr>
      <w:t xml:space="preserve">     |      [</w:t>
    </w:r>
    <w:proofErr w:type="spellStart"/>
    <w:r>
      <w:rPr>
        <w:color w:val="A6A6A6"/>
      </w:rPr>
      <w:t>Document.CreatedDate</w:t>
    </w:r>
    <w:proofErr w:type="spellEnd"/>
    <w:r>
      <w:rPr>
        <w:color w:val="A6A6A6"/>
      </w:rPr>
      <w:t>]</w:t>
    </w:r>
  </w:p>
  <w:p w14:paraId="1D03A159" w14:textId="77777777" w:rsidR="00A65B37" w:rsidRDefault="00A65B37">
    <w:pPr>
      <w:spacing w:after="0" w:line="259" w:lineRule="auto"/>
      <w:ind w:right="1"/>
      <w:jc w:val="center"/>
    </w:pPr>
    <w:r>
      <w:rPr>
        <w:color w:val="A6A6A6"/>
        <w:sz w:val="21"/>
      </w:rPr>
      <w:t xml:space="preserve">Page </w:t>
    </w:r>
    <w:r>
      <w:rPr>
        <w:color w:val="000000"/>
        <w:sz w:val="17"/>
      </w:rPr>
      <w:fldChar w:fldCharType="begin"/>
    </w:r>
    <w:r>
      <w:instrText xml:space="preserve"> PAGE   \* MERGEFORMAT </w:instrText>
    </w:r>
    <w:r>
      <w:rPr>
        <w:color w:val="000000"/>
        <w:sz w:val="17"/>
      </w:rPr>
      <w:fldChar w:fldCharType="separate"/>
    </w:r>
    <w:r>
      <w:rPr>
        <w:color w:val="A6A6A6"/>
        <w:sz w:val="21"/>
      </w:rPr>
      <w:t>2</w:t>
    </w:r>
    <w:r>
      <w:rPr>
        <w:color w:val="A6A6A6"/>
        <w:sz w:val="21"/>
      </w:rPr>
      <w:fldChar w:fldCharType="end"/>
    </w:r>
    <w:r>
      <w:rPr>
        <w:color w:val="A6A6A6"/>
        <w:sz w:val="21"/>
      </w:rPr>
      <w:t xml:space="preserve"> of 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327836"/>
      <w:docPartObj>
        <w:docPartGallery w:val="Page Numbers (Bottom of Page)"/>
        <w:docPartUnique/>
      </w:docPartObj>
    </w:sdtPr>
    <w:sdtEndPr/>
    <w:sdtContent>
      <w:sdt>
        <w:sdtPr>
          <w:id w:val="1728636285"/>
          <w:docPartObj>
            <w:docPartGallery w:val="Page Numbers (Top of Page)"/>
            <w:docPartUnique/>
          </w:docPartObj>
        </w:sdtPr>
        <w:sdtEndPr/>
        <w:sdtContent>
          <w:p w14:paraId="2E1CF4EC" w14:textId="77777777" w:rsidR="0026112B" w:rsidRPr="005D36A5" w:rsidRDefault="0026112B" w:rsidP="005D36A5">
            <w:pPr>
              <w:pStyle w:val="NoSpacing"/>
              <w:rPr>
                <w:sz w:val="20"/>
                <w:szCs w:val="20"/>
              </w:rPr>
            </w:pPr>
            <w:r w:rsidRPr="005D36A5">
              <w:rPr>
                <w:sz w:val="20"/>
                <w:szCs w:val="20"/>
              </w:rPr>
              <w:t xml:space="preserve">Page </w:t>
            </w:r>
            <w:r w:rsidRPr="005D36A5">
              <w:rPr>
                <w:sz w:val="20"/>
                <w:szCs w:val="20"/>
              </w:rPr>
              <w:fldChar w:fldCharType="begin"/>
            </w:r>
            <w:r w:rsidRPr="005D36A5">
              <w:rPr>
                <w:sz w:val="20"/>
                <w:szCs w:val="20"/>
              </w:rPr>
              <w:instrText xml:space="preserve"> PAGE </w:instrText>
            </w:r>
            <w:r w:rsidRPr="005D36A5">
              <w:rPr>
                <w:sz w:val="20"/>
                <w:szCs w:val="20"/>
              </w:rPr>
              <w:fldChar w:fldCharType="separate"/>
            </w:r>
            <w:r w:rsidR="00787C75">
              <w:rPr>
                <w:noProof/>
                <w:sz w:val="20"/>
                <w:szCs w:val="20"/>
              </w:rPr>
              <w:t>8</w:t>
            </w:r>
            <w:r w:rsidRPr="005D36A5">
              <w:rPr>
                <w:sz w:val="20"/>
                <w:szCs w:val="20"/>
              </w:rPr>
              <w:fldChar w:fldCharType="end"/>
            </w:r>
            <w:r w:rsidRPr="005D36A5">
              <w:rPr>
                <w:sz w:val="20"/>
                <w:szCs w:val="20"/>
              </w:rPr>
              <w:t xml:space="preserve"> of </w:t>
            </w:r>
            <w:r w:rsidRPr="005D36A5">
              <w:rPr>
                <w:sz w:val="20"/>
                <w:szCs w:val="20"/>
              </w:rPr>
              <w:fldChar w:fldCharType="begin"/>
            </w:r>
            <w:r w:rsidRPr="005D36A5">
              <w:rPr>
                <w:sz w:val="20"/>
                <w:szCs w:val="20"/>
              </w:rPr>
              <w:instrText xml:space="preserve"> NUMPAGES  </w:instrText>
            </w:r>
            <w:r w:rsidRPr="005D36A5">
              <w:rPr>
                <w:sz w:val="20"/>
                <w:szCs w:val="20"/>
              </w:rPr>
              <w:fldChar w:fldCharType="separate"/>
            </w:r>
            <w:r w:rsidR="00787C75">
              <w:rPr>
                <w:noProof/>
                <w:sz w:val="20"/>
                <w:szCs w:val="20"/>
              </w:rPr>
              <w:t>9</w:t>
            </w:r>
            <w:r w:rsidRPr="005D36A5">
              <w:rPr>
                <w:sz w:val="20"/>
                <w:szCs w:val="20"/>
              </w:rPr>
              <w:fldChar w:fldCharType="end"/>
            </w:r>
          </w:p>
          <w:p w14:paraId="6DC56B44" w14:textId="64D0CC62" w:rsidR="0026112B" w:rsidRDefault="0026112B" w:rsidP="005D36A5">
            <w:pPr>
              <w:pStyle w:val="NoSpacing"/>
            </w:pPr>
            <w:r w:rsidRPr="005D36A5">
              <w:rPr>
                <w:sz w:val="20"/>
                <w:szCs w:val="20"/>
              </w:rPr>
              <w:t>TS-Employee-Brochure-112018-AllPlans</w:t>
            </w:r>
          </w:p>
        </w:sdtContent>
      </w:sdt>
    </w:sdtContent>
  </w:sdt>
  <w:p w14:paraId="137756A1" w14:textId="1C39BAF1" w:rsidR="00A65B37" w:rsidRPr="006B4042" w:rsidRDefault="00A65B37" w:rsidP="005D36A5">
    <w:pPr>
      <w:pStyle w:val="NoSpacing"/>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AA72F" w14:textId="77777777" w:rsidR="00A65B37" w:rsidRDefault="00A65B37">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01E6E" w14:textId="77777777" w:rsidR="00D14AB7" w:rsidRDefault="00D14AB7">
      <w:pPr>
        <w:spacing w:after="0" w:line="240" w:lineRule="auto"/>
      </w:pPr>
      <w:r>
        <w:separator/>
      </w:r>
    </w:p>
  </w:footnote>
  <w:footnote w:type="continuationSeparator" w:id="0">
    <w:p w14:paraId="2D683C65" w14:textId="77777777" w:rsidR="00D14AB7" w:rsidRDefault="00D14AB7">
      <w:pPr>
        <w:spacing w:after="0" w:line="240" w:lineRule="auto"/>
      </w:pPr>
      <w:r>
        <w:continuationSeparator/>
      </w:r>
    </w:p>
  </w:footnote>
  <w:footnote w:type="continuationNotice" w:id="1">
    <w:p w14:paraId="79F6A52A" w14:textId="77777777" w:rsidR="00D14AB7" w:rsidRDefault="00D14AB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3F0C434A"/>
    <w:lvl w:ilvl="0">
      <w:start w:val="1"/>
      <w:numFmt w:val="bullet"/>
      <w:pStyle w:val="ListBullet5"/>
      <w:lvlText w:val=""/>
      <w:lvlJc w:val="left"/>
      <w:pPr>
        <w:ind w:left="1800" w:hanging="360"/>
      </w:pPr>
      <w:rPr>
        <w:rFonts w:ascii="Symbol" w:hAnsi="Symbol" w:hint="default"/>
        <w:color w:val="9FB8CD"/>
      </w:rPr>
    </w:lvl>
  </w:abstractNum>
  <w:abstractNum w:abstractNumId="1" w15:restartNumberingAfterBreak="0">
    <w:nsid w:val="FFFFFF81"/>
    <w:multiLevelType w:val="singleLevel"/>
    <w:tmpl w:val="78B8BCEC"/>
    <w:lvl w:ilvl="0">
      <w:start w:val="1"/>
      <w:numFmt w:val="bullet"/>
      <w:pStyle w:val="ListBullet4"/>
      <w:lvlText w:val=""/>
      <w:lvlJc w:val="left"/>
      <w:pPr>
        <w:ind w:left="1440" w:hanging="360"/>
      </w:pPr>
      <w:rPr>
        <w:rFonts w:ascii="Symbol" w:hAnsi="Symbol" w:hint="default"/>
        <w:color w:val="628BAD"/>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rPr>
    </w:lvl>
  </w:abstractNum>
  <w:abstractNum w:abstractNumId="3" w15:restartNumberingAfterBreak="0">
    <w:nsid w:val="FFFFFF83"/>
    <w:multiLevelType w:val="singleLevel"/>
    <w:tmpl w:val="5B846FA6"/>
    <w:lvl w:ilvl="0">
      <w:start w:val="1"/>
      <w:numFmt w:val="bullet"/>
      <w:pStyle w:val="ListBullet2"/>
      <w:lvlText w:val=""/>
      <w:lvlJc w:val="left"/>
      <w:pPr>
        <w:ind w:left="720" w:hanging="360"/>
      </w:pPr>
      <w:rPr>
        <w:rFonts w:ascii="Wingdings 3" w:hAnsi="Wingdings 3" w:hint="default"/>
        <w:color w:val="9FB8CD"/>
      </w:rPr>
    </w:lvl>
  </w:abstractNum>
  <w:abstractNum w:abstractNumId="4" w15:restartNumberingAfterBreak="0">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vanish w:val="0"/>
        <w:color w:val="628BAD"/>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F038B1"/>
    <w:multiLevelType w:val="hybridMultilevel"/>
    <w:tmpl w:val="2D20A592"/>
    <w:lvl w:ilvl="0" w:tplc="9E9407CE">
      <w:start w:val="1"/>
      <w:numFmt w:val="decimal"/>
      <w:lvlText w:val="(%1)"/>
      <w:lvlJc w:val="left"/>
      <w:pPr>
        <w:ind w:left="1008"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AA16D3"/>
    <w:multiLevelType w:val="hybridMultilevel"/>
    <w:tmpl w:val="A704E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6F07A6"/>
    <w:multiLevelType w:val="hybridMultilevel"/>
    <w:tmpl w:val="6BB0D0CE"/>
    <w:lvl w:ilvl="0" w:tplc="0C28C266">
      <w:numFmt w:val="bullet"/>
      <w:lvlText w:val="•"/>
      <w:lvlJc w:val="left"/>
      <w:pPr>
        <w:ind w:left="1008" w:hanging="360"/>
      </w:pPr>
      <w:rPr>
        <w:rFonts w:ascii="Roboto" w:eastAsia="Times New Roman" w:hAnsi="Roboto"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02FB05D9"/>
    <w:multiLevelType w:val="hybridMultilevel"/>
    <w:tmpl w:val="22AC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DF2634"/>
    <w:multiLevelType w:val="multilevel"/>
    <w:tmpl w:val="C574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9415E8"/>
    <w:multiLevelType w:val="hybridMultilevel"/>
    <w:tmpl w:val="FA8087D4"/>
    <w:lvl w:ilvl="0" w:tplc="9E9407CE">
      <w:start w:val="1"/>
      <w:numFmt w:val="decimal"/>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15660F0F"/>
    <w:multiLevelType w:val="hybridMultilevel"/>
    <w:tmpl w:val="C1DED632"/>
    <w:lvl w:ilvl="0" w:tplc="04090001">
      <w:start w:val="1"/>
      <w:numFmt w:val="bullet"/>
      <w:lvlText w:val=""/>
      <w:lvlJc w:val="left"/>
      <w:pPr>
        <w:ind w:left="1440" w:hanging="360"/>
      </w:pPr>
      <w:rPr>
        <w:rFonts w:ascii="Symbol" w:hAnsi="Symbol" w:hint="default"/>
      </w:rPr>
    </w:lvl>
    <w:lvl w:ilvl="1" w:tplc="FD8231D6">
      <w:numFmt w:val="bullet"/>
      <w:lvlText w:val="•"/>
      <w:lvlJc w:val="left"/>
      <w:pPr>
        <w:ind w:left="2520" w:hanging="720"/>
      </w:pPr>
      <w:rPr>
        <w:rFonts w:ascii="Roboto" w:eastAsia="Times New Roman" w:hAnsi="Roboto"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91651B"/>
    <w:multiLevelType w:val="hybridMultilevel"/>
    <w:tmpl w:val="23EC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2350C"/>
    <w:multiLevelType w:val="multilevel"/>
    <w:tmpl w:val="8B7C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A16FCD"/>
    <w:multiLevelType w:val="hybridMultilevel"/>
    <w:tmpl w:val="9CAC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F2D39"/>
    <w:multiLevelType w:val="hybridMultilevel"/>
    <w:tmpl w:val="395A88BA"/>
    <w:lvl w:ilvl="0" w:tplc="04090001">
      <w:start w:val="1"/>
      <w:numFmt w:val="bullet"/>
      <w:lvlText w:val=""/>
      <w:lvlJc w:val="left"/>
      <w:pPr>
        <w:ind w:left="720" w:hanging="360"/>
      </w:pPr>
      <w:rPr>
        <w:rFonts w:ascii="Symbol" w:hAnsi="Symbol" w:hint="default"/>
      </w:rPr>
    </w:lvl>
    <w:lvl w:ilvl="1" w:tplc="DE642484">
      <w:numFmt w:val="bullet"/>
      <w:lvlText w:val="•"/>
      <w:lvlJc w:val="left"/>
      <w:pPr>
        <w:ind w:left="1440" w:hanging="360"/>
      </w:pPr>
      <w:rPr>
        <w:rFonts w:ascii="Roboto" w:eastAsia="Times New Roman" w:hAnsi="Roboto"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D046E"/>
    <w:multiLevelType w:val="hybridMultilevel"/>
    <w:tmpl w:val="3A74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DD03C5"/>
    <w:multiLevelType w:val="hybridMultilevel"/>
    <w:tmpl w:val="A1105BA6"/>
    <w:lvl w:ilvl="0" w:tplc="04090011">
      <w:start w:val="1"/>
      <w:numFmt w:val="decimal"/>
      <w:lvlText w:val="%1)"/>
      <w:lvlJc w:val="left"/>
      <w:pPr>
        <w:ind w:left="810" w:hanging="360"/>
      </w:pPr>
      <w:rPr>
        <w:rFonts w:hint="default"/>
        <w:b w:val="0"/>
        <w:sz w:val="20"/>
        <w:szCs w:val="20"/>
      </w:rPr>
    </w:lvl>
    <w:lvl w:ilvl="1" w:tplc="1D828366">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4FF4C0B"/>
    <w:multiLevelType w:val="hybridMultilevel"/>
    <w:tmpl w:val="EECA4282"/>
    <w:lvl w:ilvl="0" w:tplc="FDECFFD6">
      <w:start w:val="1"/>
      <w:numFmt w:val="decimal"/>
      <w:lvlText w:val="%1."/>
      <w:lvlJc w:val="left"/>
      <w:pPr>
        <w:ind w:left="187"/>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1" w:tplc="46660ED2">
      <w:start w:val="1"/>
      <w:numFmt w:val="lowerLetter"/>
      <w:lvlText w:val="%2"/>
      <w:lvlJc w:val="left"/>
      <w:pPr>
        <w:ind w:left="10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2" w:tplc="E45A0002">
      <w:start w:val="1"/>
      <w:numFmt w:val="lowerRoman"/>
      <w:lvlText w:val="%3"/>
      <w:lvlJc w:val="left"/>
      <w:pPr>
        <w:ind w:left="18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3" w:tplc="A672D2A0">
      <w:start w:val="1"/>
      <w:numFmt w:val="decimal"/>
      <w:lvlText w:val="%4"/>
      <w:lvlJc w:val="left"/>
      <w:pPr>
        <w:ind w:left="25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4" w:tplc="01AA30E0">
      <w:start w:val="1"/>
      <w:numFmt w:val="lowerLetter"/>
      <w:lvlText w:val="%5"/>
      <w:lvlJc w:val="left"/>
      <w:pPr>
        <w:ind w:left="324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5" w:tplc="7698433C">
      <w:start w:val="1"/>
      <w:numFmt w:val="lowerRoman"/>
      <w:lvlText w:val="%6"/>
      <w:lvlJc w:val="left"/>
      <w:pPr>
        <w:ind w:left="396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6" w:tplc="BB262D50">
      <w:start w:val="1"/>
      <w:numFmt w:val="decimal"/>
      <w:lvlText w:val="%7"/>
      <w:lvlJc w:val="left"/>
      <w:pPr>
        <w:ind w:left="46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7" w:tplc="C94C2362">
      <w:start w:val="1"/>
      <w:numFmt w:val="lowerLetter"/>
      <w:lvlText w:val="%8"/>
      <w:lvlJc w:val="left"/>
      <w:pPr>
        <w:ind w:left="54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8" w:tplc="B6C8939E">
      <w:start w:val="1"/>
      <w:numFmt w:val="lowerRoman"/>
      <w:lvlText w:val="%9"/>
      <w:lvlJc w:val="left"/>
      <w:pPr>
        <w:ind w:left="61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abstractNum>
  <w:abstractNum w:abstractNumId="19" w15:restartNumberingAfterBreak="0">
    <w:nsid w:val="358B465F"/>
    <w:multiLevelType w:val="hybridMultilevel"/>
    <w:tmpl w:val="F0E08290"/>
    <w:lvl w:ilvl="0" w:tplc="473C2C2A">
      <w:start w:val="1"/>
      <w:numFmt w:val="upperRoman"/>
      <w:lvlText w:val="%1."/>
      <w:lvlJc w:val="left"/>
      <w:pPr>
        <w:ind w:left="0"/>
      </w:pPr>
      <w:rPr>
        <w:rFonts w:ascii="Times New Roman" w:eastAsia="Times New Roman" w:hAnsi="Times New Roman" w:cs="Times New Roman"/>
        <w:b w:val="0"/>
        <w:i w:val="0"/>
        <w:strike w:val="0"/>
        <w:dstrike w:val="0"/>
        <w:color w:val="000000"/>
        <w:sz w:val="55"/>
        <w:szCs w:val="55"/>
        <w:u w:val="none" w:color="000000"/>
        <w:bdr w:val="none" w:sz="0" w:space="0" w:color="auto"/>
        <w:shd w:val="clear" w:color="auto" w:fill="auto"/>
        <w:vertAlign w:val="baseline"/>
      </w:rPr>
    </w:lvl>
    <w:lvl w:ilvl="1" w:tplc="AFBA03CE">
      <w:start w:val="1"/>
      <w:numFmt w:val="lowerLetter"/>
      <w:lvlText w:val="%2"/>
      <w:lvlJc w:val="left"/>
      <w:pPr>
        <w:ind w:left="1080"/>
      </w:pPr>
      <w:rPr>
        <w:rFonts w:ascii="Times New Roman" w:eastAsia="Times New Roman" w:hAnsi="Times New Roman" w:cs="Times New Roman"/>
        <w:b w:val="0"/>
        <w:i w:val="0"/>
        <w:strike w:val="0"/>
        <w:dstrike w:val="0"/>
        <w:color w:val="000000"/>
        <w:sz w:val="55"/>
        <w:szCs w:val="55"/>
        <w:u w:val="none" w:color="000000"/>
        <w:bdr w:val="none" w:sz="0" w:space="0" w:color="auto"/>
        <w:shd w:val="clear" w:color="auto" w:fill="auto"/>
        <w:vertAlign w:val="baseline"/>
      </w:rPr>
    </w:lvl>
    <w:lvl w:ilvl="2" w:tplc="448E8DA4">
      <w:start w:val="1"/>
      <w:numFmt w:val="lowerRoman"/>
      <w:lvlText w:val="%3"/>
      <w:lvlJc w:val="left"/>
      <w:pPr>
        <w:ind w:left="1800"/>
      </w:pPr>
      <w:rPr>
        <w:rFonts w:ascii="Times New Roman" w:eastAsia="Times New Roman" w:hAnsi="Times New Roman" w:cs="Times New Roman"/>
        <w:b w:val="0"/>
        <w:i w:val="0"/>
        <w:strike w:val="0"/>
        <w:dstrike w:val="0"/>
        <w:color w:val="000000"/>
        <w:sz w:val="55"/>
        <w:szCs w:val="55"/>
        <w:u w:val="none" w:color="000000"/>
        <w:bdr w:val="none" w:sz="0" w:space="0" w:color="auto"/>
        <w:shd w:val="clear" w:color="auto" w:fill="auto"/>
        <w:vertAlign w:val="baseline"/>
      </w:rPr>
    </w:lvl>
    <w:lvl w:ilvl="3" w:tplc="4A4235D0">
      <w:start w:val="1"/>
      <w:numFmt w:val="decimal"/>
      <w:lvlText w:val="%4"/>
      <w:lvlJc w:val="left"/>
      <w:pPr>
        <w:ind w:left="2520"/>
      </w:pPr>
      <w:rPr>
        <w:rFonts w:ascii="Times New Roman" w:eastAsia="Times New Roman" w:hAnsi="Times New Roman" w:cs="Times New Roman"/>
        <w:b w:val="0"/>
        <w:i w:val="0"/>
        <w:strike w:val="0"/>
        <w:dstrike w:val="0"/>
        <w:color w:val="000000"/>
        <w:sz w:val="55"/>
        <w:szCs w:val="55"/>
        <w:u w:val="none" w:color="000000"/>
        <w:bdr w:val="none" w:sz="0" w:space="0" w:color="auto"/>
        <w:shd w:val="clear" w:color="auto" w:fill="auto"/>
        <w:vertAlign w:val="baseline"/>
      </w:rPr>
    </w:lvl>
    <w:lvl w:ilvl="4" w:tplc="F894CE50">
      <w:start w:val="1"/>
      <w:numFmt w:val="lowerLetter"/>
      <w:lvlText w:val="%5"/>
      <w:lvlJc w:val="left"/>
      <w:pPr>
        <w:ind w:left="3240"/>
      </w:pPr>
      <w:rPr>
        <w:rFonts w:ascii="Times New Roman" w:eastAsia="Times New Roman" w:hAnsi="Times New Roman" w:cs="Times New Roman"/>
        <w:b w:val="0"/>
        <w:i w:val="0"/>
        <w:strike w:val="0"/>
        <w:dstrike w:val="0"/>
        <w:color w:val="000000"/>
        <w:sz w:val="55"/>
        <w:szCs w:val="55"/>
        <w:u w:val="none" w:color="000000"/>
        <w:bdr w:val="none" w:sz="0" w:space="0" w:color="auto"/>
        <w:shd w:val="clear" w:color="auto" w:fill="auto"/>
        <w:vertAlign w:val="baseline"/>
      </w:rPr>
    </w:lvl>
    <w:lvl w:ilvl="5" w:tplc="5E86983C">
      <w:start w:val="1"/>
      <w:numFmt w:val="lowerRoman"/>
      <w:lvlText w:val="%6"/>
      <w:lvlJc w:val="left"/>
      <w:pPr>
        <w:ind w:left="3960"/>
      </w:pPr>
      <w:rPr>
        <w:rFonts w:ascii="Times New Roman" w:eastAsia="Times New Roman" w:hAnsi="Times New Roman" w:cs="Times New Roman"/>
        <w:b w:val="0"/>
        <w:i w:val="0"/>
        <w:strike w:val="0"/>
        <w:dstrike w:val="0"/>
        <w:color w:val="000000"/>
        <w:sz w:val="55"/>
        <w:szCs w:val="55"/>
        <w:u w:val="none" w:color="000000"/>
        <w:bdr w:val="none" w:sz="0" w:space="0" w:color="auto"/>
        <w:shd w:val="clear" w:color="auto" w:fill="auto"/>
        <w:vertAlign w:val="baseline"/>
      </w:rPr>
    </w:lvl>
    <w:lvl w:ilvl="6" w:tplc="CBD2E492">
      <w:start w:val="1"/>
      <w:numFmt w:val="decimal"/>
      <w:lvlText w:val="%7"/>
      <w:lvlJc w:val="left"/>
      <w:pPr>
        <w:ind w:left="4680"/>
      </w:pPr>
      <w:rPr>
        <w:rFonts w:ascii="Times New Roman" w:eastAsia="Times New Roman" w:hAnsi="Times New Roman" w:cs="Times New Roman"/>
        <w:b w:val="0"/>
        <w:i w:val="0"/>
        <w:strike w:val="0"/>
        <w:dstrike w:val="0"/>
        <w:color w:val="000000"/>
        <w:sz w:val="55"/>
        <w:szCs w:val="55"/>
        <w:u w:val="none" w:color="000000"/>
        <w:bdr w:val="none" w:sz="0" w:space="0" w:color="auto"/>
        <w:shd w:val="clear" w:color="auto" w:fill="auto"/>
        <w:vertAlign w:val="baseline"/>
      </w:rPr>
    </w:lvl>
    <w:lvl w:ilvl="7" w:tplc="6A9670E8">
      <w:start w:val="1"/>
      <w:numFmt w:val="lowerLetter"/>
      <w:lvlText w:val="%8"/>
      <w:lvlJc w:val="left"/>
      <w:pPr>
        <w:ind w:left="5400"/>
      </w:pPr>
      <w:rPr>
        <w:rFonts w:ascii="Times New Roman" w:eastAsia="Times New Roman" w:hAnsi="Times New Roman" w:cs="Times New Roman"/>
        <w:b w:val="0"/>
        <w:i w:val="0"/>
        <w:strike w:val="0"/>
        <w:dstrike w:val="0"/>
        <w:color w:val="000000"/>
        <w:sz w:val="55"/>
        <w:szCs w:val="55"/>
        <w:u w:val="none" w:color="000000"/>
        <w:bdr w:val="none" w:sz="0" w:space="0" w:color="auto"/>
        <w:shd w:val="clear" w:color="auto" w:fill="auto"/>
        <w:vertAlign w:val="baseline"/>
      </w:rPr>
    </w:lvl>
    <w:lvl w:ilvl="8" w:tplc="0E181168">
      <w:start w:val="1"/>
      <w:numFmt w:val="lowerRoman"/>
      <w:lvlText w:val="%9"/>
      <w:lvlJc w:val="left"/>
      <w:pPr>
        <w:ind w:left="6120"/>
      </w:pPr>
      <w:rPr>
        <w:rFonts w:ascii="Times New Roman" w:eastAsia="Times New Roman" w:hAnsi="Times New Roman" w:cs="Times New Roman"/>
        <w:b w:val="0"/>
        <w:i w:val="0"/>
        <w:strike w:val="0"/>
        <w:dstrike w:val="0"/>
        <w:color w:val="000000"/>
        <w:sz w:val="55"/>
        <w:szCs w:val="55"/>
        <w:u w:val="none" w:color="000000"/>
        <w:bdr w:val="none" w:sz="0" w:space="0" w:color="auto"/>
        <w:shd w:val="clear" w:color="auto" w:fill="auto"/>
        <w:vertAlign w:val="baseline"/>
      </w:rPr>
    </w:lvl>
  </w:abstractNum>
  <w:abstractNum w:abstractNumId="20" w15:restartNumberingAfterBreak="0">
    <w:nsid w:val="362F6438"/>
    <w:multiLevelType w:val="hybridMultilevel"/>
    <w:tmpl w:val="E5544E6E"/>
    <w:lvl w:ilvl="0" w:tplc="5120A07C">
      <w:start w:val="4"/>
      <w:numFmt w:val="decimal"/>
      <w:lvlText w:val="%1."/>
      <w:lvlJc w:val="left"/>
      <w:pPr>
        <w:ind w:left="283"/>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1" w:tplc="5D16AFA0">
      <w:start w:val="1"/>
      <w:numFmt w:val="lowerLetter"/>
      <w:lvlText w:val="%2"/>
      <w:lvlJc w:val="left"/>
      <w:pPr>
        <w:ind w:left="10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2" w:tplc="448ABC60">
      <w:start w:val="1"/>
      <w:numFmt w:val="lowerRoman"/>
      <w:lvlText w:val="%3"/>
      <w:lvlJc w:val="left"/>
      <w:pPr>
        <w:ind w:left="18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3" w:tplc="3B4E95FE">
      <w:start w:val="1"/>
      <w:numFmt w:val="decimal"/>
      <w:lvlText w:val="%4"/>
      <w:lvlJc w:val="left"/>
      <w:pPr>
        <w:ind w:left="25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4" w:tplc="9A30A210">
      <w:start w:val="1"/>
      <w:numFmt w:val="lowerLetter"/>
      <w:lvlText w:val="%5"/>
      <w:lvlJc w:val="left"/>
      <w:pPr>
        <w:ind w:left="324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5" w:tplc="F140D12A">
      <w:start w:val="1"/>
      <w:numFmt w:val="lowerRoman"/>
      <w:lvlText w:val="%6"/>
      <w:lvlJc w:val="left"/>
      <w:pPr>
        <w:ind w:left="396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6" w:tplc="B38ED0F8">
      <w:start w:val="1"/>
      <w:numFmt w:val="decimal"/>
      <w:lvlText w:val="%7"/>
      <w:lvlJc w:val="left"/>
      <w:pPr>
        <w:ind w:left="46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7" w:tplc="76EEEBB6">
      <w:start w:val="1"/>
      <w:numFmt w:val="lowerLetter"/>
      <w:lvlText w:val="%8"/>
      <w:lvlJc w:val="left"/>
      <w:pPr>
        <w:ind w:left="54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8" w:tplc="67C0CA8A">
      <w:start w:val="1"/>
      <w:numFmt w:val="lowerRoman"/>
      <w:lvlText w:val="%9"/>
      <w:lvlJc w:val="left"/>
      <w:pPr>
        <w:ind w:left="61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abstractNum>
  <w:abstractNum w:abstractNumId="21" w15:restartNumberingAfterBreak="0">
    <w:nsid w:val="36ED6A0D"/>
    <w:multiLevelType w:val="hybridMultilevel"/>
    <w:tmpl w:val="89145454"/>
    <w:lvl w:ilvl="0" w:tplc="0040F406">
      <w:start w:val="1"/>
      <w:numFmt w:val="decimal"/>
      <w:lvlText w:val="%1)"/>
      <w:lvlJc w:val="left"/>
      <w:pPr>
        <w:ind w:left="840" w:hanging="360"/>
      </w:pPr>
      <w:rPr>
        <w:rFonts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42C87"/>
    <w:multiLevelType w:val="hybridMultilevel"/>
    <w:tmpl w:val="9490C4F4"/>
    <w:lvl w:ilvl="0" w:tplc="04090011">
      <w:start w:val="1"/>
      <w:numFmt w:val="decimal"/>
      <w:lvlText w:val="%1)"/>
      <w:lvlJc w:val="left"/>
      <w:pPr>
        <w:ind w:left="810" w:hanging="360"/>
      </w:pPr>
      <w:rPr>
        <w:rFonts w:hint="default"/>
        <w:b w:val="0"/>
        <w:sz w:val="20"/>
        <w:szCs w:val="20"/>
      </w:rPr>
    </w:lvl>
    <w:lvl w:ilvl="1" w:tplc="1D828366">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C6D48F9"/>
    <w:multiLevelType w:val="hybridMultilevel"/>
    <w:tmpl w:val="75047BB4"/>
    <w:lvl w:ilvl="0" w:tplc="39027D36">
      <w:start w:val="1"/>
      <w:numFmt w:val="decimal"/>
      <w:lvlText w:val="%1."/>
      <w:lvlJc w:val="left"/>
      <w:pPr>
        <w:ind w:left="187"/>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1" w:tplc="1A161F4A">
      <w:start w:val="1"/>
      <w:numFmt w:val="lowerLetter"/>
      <w:lvlText w:val="%2"/>
      <w:lvlJc w:val="left"/>
      <w:pPr>
        <w:ind w:left="10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2" w:tplc="E2F68AEA">
      <w:start w:val="1"/>
      <w:numFmt w:val="lowerRoman"/>
      <w:lvlText w:val="%3"/>
      <w:lvlJc w:val="left"/>
      <w:pPr>
        <w:ind w:left="18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3" w:tplc="A9825282">
      <w:start w:val="1"/>
      <w:numFmt w:val="decimal"/>
      <w:lvlText w:val="%4"/>
      <w:lvlJc w:val="left"/>
      <w:pPr>
        <w:ind w:left="25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4" w:tplc="ABA0C6DA">
      <w:start w:val="1"/>
      <w:numFmt w:val="lowerLetter"/>
      <w:lvlText w:val="%5"/>
      <w:lvlJc w:val="left"/>
      <w:pPr>
        <w:ind w:left="324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5" w:tplc="3476175C">
      <w:start w:val="1"/>
      <w:numFmt w:val="lowerRoman"/>
      <w:lvlText w:val="%6"/>
      <w:lvlJc w:val="left"/>
      <w:pPr>
        <w:ind w:left="396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6" w:tplc="68CCB8D8">
      <w:start w:val="1"/>
      <w:numFmt w:val="decimal"/>
      <w:lvlText w:val="%7"/>
      <w:lvlJc w:val="left"/>
      <w:pPr>
        <w:ind w:left="46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7" w:tplc="D0B412A0">
      <w:start w:val="1"/>
      <w:numFmt w:val="lowerLetter"/>
      <w:lvlText w:val="%8"/>
      <w:lvlJc w:val="left"/>
      <w:pPr>
        <w:ind w:left="54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8" w:tplc="D9BC8144">
      <w:start w:val="1"/>
      <w:numFmt w:val="lowerRoman"/>
      <w:lvlText w:val="%9"/>
      <w:lvlJc w:val="left"/>
      <w:pPr>
        <w:ind w:left="61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5015076F"/>
    <w:multiLevelType w:val="hybridMultilevel"/>
    <w:tmpl w:val="D4206176"/>
    <w:lvl w:ilvl="0" w:tplc="0C28C266">
      <w:numFmt w:val="bullet"/>
      <w:lvlText w:val="•"/>
      <w:lvlJc w:val="left"/>
      <w:pPr>
        <w:ind w:left="1008"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83FA8"/>
    <w:multiLevelType w:val="hybridMultilevel"/>
    <w:tmpl w:val="C10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651E02"/>
    <w:multiLevelType w:val="hybridMultilevel"/>
    <w:tmpl w:val="921A6C48"/>
    <w:lvl w:ilvl="0" w:tplc="80E2D03A">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953161"/>
    <w:multiLevelType w:val="hybridMultilevel"/>
    <w:tmpl w:val="29AC39D8"/>
    <w:lvl w:ilvl="0" w:tplc="A53ED018">
      <w:start w:val="10"/>
      <w:numFmt w:val="decimal"/>
      <w:lvlText w:val="%1."/>
      <w:lvlJc w:val="left"/>
      <w:pPr>
        <w:ind w:left="283"/>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1" w:tplc="D478941E">
      <w:start w:val="1"/>
      <w:numFmt w:val="lowerLetter"/>
      <w:lvlText w:val="%2"/>
      <w:lvlJc w:val="left"/>
      <w:pPr>
        <w:ind w:left="10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2" w:tplc="E09442B4">
      <w:start w:val="1"/>
      <w:numFmt w:val="lowerRoman"/>
      <w:lvlText w:val="%3"/>
      <w:lvlJc w:val="left"/>
      <w:pPr>
        <w:ind w:left="18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3" w:tplc="6DAA9912">
      <w:start w:val="1"/>
      <w:numFmt w:val="decimal"/>
      <w:lvlText w:val="%4"/>
      <w:lvlJc w:val="left"/>
      <w:pPr>
        <w:ind w:left="25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4" w:tplc="B8F64094">
      <w:start w:val="1"/>
      <w:numFmt w:val="lowerLetter"/>
      <w:lvlText w:val="%5"/>
      <w:lvlJc w:val="left"/>
      <w:pPr>
        <w:ind w:left="324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5" w:tplc="EDF445A2">
      <w:start w:val="1"/>
      <w:numFmt w:val="lowerRoman"/>
      <w:lvlText w:val="%6"/>
      <w:lvlJc w:val="left"/>
      <w:pPr>
        <w:ind w:left="396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6" w:tplc="EA8EDD9C">
      <w:start w:val="1"/>
      <w:numFmt w:val="decimal"/>
      <w:lvlText w:val="%7"/>
      <w:lvlJc w:val="left"/>
      <w:pPr>
        <w:ind w:left="46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7" w:tplc="41C6D4CE">
      <w:start w:val="1"/>
      <w:numFmt w:val="lowerLetter"/>
      <w:lvlText w:val="%8"/>
      <w:lvlJc w:val="left"/>
      <w:pPr>
        <w:ind w:left="54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8" w:tplc="7C8A239C">
      <w:start w:val="1"/>
      <w:numFmt w:val="lowerRoman"/>
      <w:lvlText w:val="%9"/>
      <w:lvlJc w:val="left"/>
      <w:pPr>
        <w:ind w:left="61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abstractNum>
  <w:abstractNum w:abstractNumId="28" w15:restartNumberingAfterBreak="0">
    <w:nsid w:val="630D2C84"/>
    <w:multiLevelType w:val="hybridMultilevel"/>
    <w:tmpl w:val="11343E7C"/>
    <w:lvl w:ilvl="0" w:tplc="76F28CAC">
      <w:start w:val="1"/>
      <w:numFmt w:val="decimal"/>
      <w:lvlText w:val="%1."/>
      <w:lvlJc w:val="left"/>
      <w:pPr>
        <w:ind w:left="187"/>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1" w:tplc="33B87E4E">
      <w:start w:val="1"/>
      <w:numFmt w:val="lowerLetter"/>
      <w:lvlText w:val="%2"/>
      <w:lvlJc w:val="left"/>
      <w:pPr>
        <w:ind w:left="10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2" w:tplc="E2DEFAF0">
      <w:start w:val="1"/>
      <w:numFmt w:val="lowerRoman"/>
      <w:lvlText w:val="%3"/>
      <w:lvlJc w:val="left"/>
      <w:pPr>
        <w:ind w:left="18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3" w:tplc="935234B4">
      <w:start w:val="1"/>
      <w:numFmt w:val="decimal"/>
      <w:lvlText w:val="%4"/>
      <w:lvlJc w:val="left"/>
      <w:pPr>
        <w:ind w:left="25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4" w:tplc="5CA226A4">
      <w:start w:val="1"/>
      <w:numFmt w:val="lowerLetter"/>
      <w:lvlText w:val="%5"/>
      <w:lvlJc w:val="left"/>
      <w:pPr>
        <w:ind w:left="324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5" w:tplc="D780DD0C">
      <w:start w:val="1"/>
      <w:numFmt w:val="lowerRoman"/>
      <w:lvlText w:val="%6"/>
      <w:lvlJc w:val="left"/>
      <w:pPr>
        <w:ind w:left="396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6" w:tplc="96A27140">
      <w:start w:val="1"/>
      <w:numFmt w:val="decimal"/>
      <w:lvlText w:val="%7"/>
      <w:lvlJc w:val="left"/>
      <w:pPr>
        <w:ind w:left="468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7" w:tplc="347E3A52">
      <w:start w:val="1"/>
      <w:numFmt w:val="lowerLetter"/>
      <w:lvlText w:val="%8"/>
      <w:lvlJc w:val="left"/>
      <w:pPr>
        <w:ind w:left="540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lvl w:ilvl="8" w:tplc="BC0457BE">
      <w:start w:val="1"/>
      <w:numFmt w:val="lowerRoman"/>
      <w:lvlText w:val="%9"/>
      <w:lvlJc w:val="left"/>
      <w:pPr>
        <w:ind w:left="6120"/>
      </w:pPr>
      <w:rPr>
        <w:rFonts w:ascii="Roboto" w:eastAsia="Roboto" w:hAnsi="Roboto" w:cs="Roboto"/>
        <w:b/>
        <w:bCs/>
        <w:i w:val="0"/>
        <w:strike w:val="0"/>
        <w:dstrike w:val="0"/>
        <w:color w:val="000000"/>
        <w:sz w:val="17"/>
        <w:szCs w:val="17"/>
        <w:u w:val="none" w:color="000000"/>
        <w:bdr w:val="none" w:sz="0" w:space="0" w:color="auto"/>
        <w:shd w:val="clear" w:color="auto" w:fill="auto"/>
        <w:vertAlign w:val="baseline"/>
      </w:rPr>
    </w:lvl>
  </w:abstractNum>
  <w:abstractNum w:abstractNumId="29" w15:restartNumberingAfterBreak="0">
    <w:nsid w:val="66E411AA"/>
    <w:multiLevelType w:val="hybridMultilevel"/>
    <w:tmpl w:val="93F0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27"/>
  </w:num>
  <w:num w:numId="4">
    <w:abstractNumId w:val="18"/>
  </w:num>
  <w:num w:numId="5">
    <w:abstractNumId w:val="23"/>
  </w:num>
  <w:num w:numId="6">
    <w:abstractNumId w:val="19"/>
  </w:num>
  <w:num w:numId="7">
    <w:abstractNumId w:val="4"/>
  </w:num>
  <w:num w:numId="8">
    <w:abstractNumId w:val="4"/>
  </w:num>
  <w:num w:numId="9">
    <w:abstractNumId w:val="3"/>
  </w:num>
  <w:num w:numId="10">
    <w:abstractNumId w:val="3"/>
  </w:num>
  <w:num w:numId="11">
    <w:abstractNumId w:val="2"/>
  </w:num>
  <w:num w:numId="12">
    <w:abstractNumId w:val="2"/>
  </w:num>
  <w:num w:numId="13">
    <w:abstractNumId w:val="1"/>
  </w:num>
  <w:num w:numId="14">
    <w:abstractNumId w:val="1"/>
  </w:num>
  <w:num w:numId="15">
    <w:abstractNumId w:val="0"/>
  </w:num>
  <w:num w:numId="16">
    <w:abstractNumId w:val="0"/>
  </w:num>
  <w:num w:numId="17">
    <w:abstractNumId w:val="25"/>
  </w:num>
  <w:num w:numId="18">
    <w:abstractNumId w:val="11"/>
  </w:num>
  <w:num w:numId="19">
    <w:abstractNumId w:val="10"/>
  </w:num>
  <w:num w:numId="20">
    <w:abstractNumId w:val="16"/>
  </w:num>
  <w:num w:numId="21">
    <w:abstractNumId w:val="15"/>
  </w:num>
  <w:num w:numId="22">
    <w:abstractNumId w:val="6"/>
  </w:num>
  <w:num w:numId="23">
    <w:abstractNumId w:val="29"/>
  </w:num>
  <w:num w:numId="24">
    <w:abstractNumId w:val="8"/>
  </w:num>
  <w:num w:numId="25">
    <w:abstractNumId w:val="5"/>
  </w:num>
  <w:num w:numId="26">
    <w:abstractNumId w:val="12"/>
  </w:num>
  <w:num w:numId="27">
    <w:abstractNumId w:val="7"/>
  </w:num>
  <w:num w:numId="28">
    <w:abstractNumId w:val="24"/>
  </w:num>
  <w:num w:numId="29">
    <w:abstractNumId w:val="13"/>
  </w:num>
  <w:num w:numId="30">
    <w:abstractNumId w:val="9"/>
  </w:num>
  <w:num w:numId="31">
    <w:abstractNumId w:val="14"/>
  </w:num>
  <w:num w:numId="32">
    <w:abstractNumId w:val="17"/>
  </w:num>
  <w:num w:numId="33">
    <w:abstractNumId w:val="22"/>
  </w:num>
  <w:num w:numId="34">
    <w:abstractNumId w:val="21"/>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64B"/>
    <w:rsid w:val="00020C41"/>
    <w:rsid w:val="000310E4"/>
    <w:rsid w:val="000A3707"/>
    <w:rsid w:val="000F0EA9"/>
    <w:rsid w:val="00130636"/>
    <w:rsid w:val="00144B2F"/>
    <w:rsid w:val="00157291"/>
    <w:rsid w:val="001768FF"/>
    <w:rsid w:val="00191C97"/>
    <w:rsid w:val="0019645E"/>
    <w:rsid w:val="001A01FC"/>
    <w:rsid w:val="00212A3D"/>
    <w:rsid w:val="00253E4E"/>
    <w:rsid w:val="0026112B"/>
    <w:rsid w:val="0026699E"/>
    <w:rsid w:val="002E0EFB"/>
    <w:rsid w:val="002F223C"/>
    <w:rsid w:val="00333FD3"/>
    <w:rsid w:val="0057305B"/>
    <w:rsid w:val="005D36A5"/>
    <w:rsid w:val="005D581E"/>
    <w:rsid w:val="0060199C"/>
    <w:rsid w:val="00620502"/>
    <w:rsid w:val="00692520"/>
    <w:rsid w:val="006B1C30"/>
    <w:rsid w:val="006B4042"/>
    <w:rsid w:val="00704718"/>
    <w:rsid w:val="00765A3C"/>
    <w:rsid w:val="00787C75"/>
    <w:rsid w:val="007A6815"/>
    <w:rsid w:val="007B62C6"/>
    <w:rsid w:val="008463A0"/>
    <w:rsid w:val="00870B2E"/>
    <w:rsid w:val="008760E2"/>
    <w:rsid w:val="0088164B"/>
    <w:rsid w:val="008926BF"/>
    <w:rsid w:val="008B7992"/>
    <w:rsid w:val="0092033F"/>
    <w:rsid w:val="00922C6D"/>
    <w:rsid w:val="00942429"/>
    <w:rsid w:val="009A61E7"/>
    <w:rsid w:val="00A46409"/>
    <w:rsid w:val="00A65B37"/>
    <w:rsid w:val="00AA5EAC"/>
    <w:rsid w:val="00AD13D7"/>
    <w:rsid w:val="00AD2782"/>
    <w:rsid w:val="00AF6086"/>
    <w:rsid w:val="00B05431"/>
    <w:rsid w:val="00B8542F"/>
    <w:rsid w:val="00BD2EA6"/>
    <w:rsid w:val="00BD6953"/>
    <w:rsid w:val="00C101A3"/>
    <w:rsid w:val="00C44E7A"/>
    <w:rsid w:val="00C85E77"/>
    <w:rsid w:val="00D108EE"/>
    <w:rsid w:val="00D14AB7"/>
    <w:rsid w:val="00D31029"/>
    <w:rsid w:val="00D328B9"/>
    <w:rsid w:val="00D76993"/>
    <w:rsid w:val="00D92848"/>
    <w:rsid w:val="00E13836"/>
    <w:rsid w:val="00E36F8C"/>
    <w:rsid w:val="00E604BF"/>
    <w:rsid w:val="00EA20A2"/>
    <w:rsid w:val="00F17E3C"/>
    <w:rsid w:val="00F77DFD"/>
    <w:rsid w:val="47BBF950"/>
    <w:rsid w:val="5FBCC91D"/>
    <w:rsid w:val="690848C2"/>
    <w:rsid w:val="760F4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95F1E8"/>
  <w15:docId w15:val="{74D7D25C-21AB-492D-A145-66C12339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4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2520"/>
    <w:pPr>
      <w:spacing w:before="120" w:after="240" w:line="276" w:lineRule="auto"/>
    </w:pPr>
    <w:rPr>
      <w:rFonts w:ascii="Roboto" w:eastAsia="Times New Roman" w:hAnsi="Roboto" w:cs="Times New Roman"/>
      <w:sz w:val="24"/>
    </w:rPr>
  </w:style>
  <w:style w:type="paragraph" w:styleId="Heading1">
    <w:name w:val="heading 1"/>
    <w:basedOn w:val="Normal"/>
    <w:next w:val="Normal"/>
    <w:link w:val="Heading1Char"/>
    <w:uiPriority w:val="9"/>
    <w:unhideWhenUsed/>
    <w:qFormat/>
    <w:rsid w:val="00692520"/>
    <w:pPr>
      <w:keepNext/>
      <w:keepLines/>
      <w:spacing w:before="480" w:after="0"/>
      <w:outlineLvl w:val="0"/>
    </w:pPr>
    <w:rPr>
      <w:b/>
      <w:bCs/>
      <w:caps/>
      <w:color w:val="002060"/>
      <w:sz w:val="48"/>
      <w:szCs w:val="28"/>
      <w:lang w:bidi="en-US"/>
    </w:rPr>
  </w:style>
  <w:style w:type="paragraph" w:styleId="Heading2">
    <w:name w:val="heading 2"/>
    <w:basedOn w:val="Normal"/>
    <w:next w:val="Normal"/>
    <w:link w:val="Heading2Char"/>
    <w:uiPriority w:val="9"/>
    <w:unhideWhenUsed/>
    <w:qFormat/>
    <w:rsid w:val="00692520"/>
    <w:pPr>
      <w:keepNext/>
      <w:keepLines/>
      <w:spacing w:before="200" w:after="0"/>
      <w:ind w:left="288"/>
      <w:outlineLvl w:val="1"/>
    </w:pPr>
    <w:rPr>
      <w:rFonts w:ascii="Adobe Garamond Pro Bold" w:hAnsi="Adobe Garamond Pro Bold"/>
      <w:b/>
      <w:bCs/>
      <w:color w:val="002060"/>
      <w:sz w:val="28"/>
      <w:szCs w:val="26"/>
    </w:rPr>
  </w:style>
  <w:style w:type="paragraph" w:styleId="Heading3">
    <w:name w:val="heading 3"/>
    <w:basedOn w:val="Normal"/>
    <w:next w:val="Normal"/>
    <w:link w:val="Heading3Char"/>
    <w:uiPriority w:val="9"/>
    <w:unhideWhenUsed/>
    <w:qFormat/>
    <w:rsid w:val="00692520"/>
    <w:pPr>
      <w:keepNext/>
      <w:keepLines/>
      <w:spacing w:before="200" w:after="0"/>
      <w:ind w:left="576"/>
      <w:outlineLvl w:val="2"/>
    </w:pPr>
    <w:rPr>
      <w:rFonts w:ascii="Adobe Garamond Pro" w:hAnsi="Adobe Garamond Pro"/>
      <w:bCs/>
      <w:color w:val="002060"/>
      <w:sz w:val="28"/>
    </w:rPr>
  </w:style>
  <w:style w:type="paragraph" w:styleId="Heading4">
    <w:name w:val="heading 4"/>
    <w:basedOn w:val="Normal"/>
    <w:next w:val="Normal"/>
    <w:link w:val="Heading4Char"/>
    <w:uiPriority w:val="9"/>
    <w:unhideWhenUsed/>
    <w:qFormat/>
    <w:rsid w:val="00692520"/>
    <w:pPr>
      <w:keepNext/>
      <w:keepLines/>
      <w:spacing w:before="200" w:after="0"/>
      <w:outlineLvl w:val="3"/>
    </w:pPr>
    <w:rPr>
      <w:bCs/>
      <w:i/>
      <w:iCs/>
      <w:color w:val="727CA3"/>
    </w:rPr>
  </w:style>
  <w:style w:type="paragraph" w:styleId="Heading5">
    <w:name w:val="heading 5"/>
    <w:basedOn w:val="Normal"/>
    <w:next w:val="Normal"/>
    <w:link w:val="Heading5Char"/>
    <w:uiPriority w:val="9"/>
    <w:unhideWhenUsed/>
    <w:qFormat/>
    <w:rsid w:val="00692520"/>
    <w:pPr>
      <w:keepNext/>
      <w:keepLines/>
      <w:spacing w:before="200" w:after="0"/>
      <w:outlineLvl w:val="4"/>
    </w:pPr>
    <w:rPr>
      <w:rFonts w:ascii="Adobe Garamond Pro" w:hAnsi="Adobe Garamond Pro"/>
      <w:color w:val="363C53"/>
    </w:rPr>
  </w:style>
  <w:style w:type="paragraph" w:styleId="Heading6">
    <w:name w:val="heading 6"/>
    <w:basedOn w:val="Normal"/>
    <w:next w:val="Normal"/>
    <w:link w:val="Heading6Char"/>
    <w:uiPriority w:val="9"/>
    <w:semiHidden/>
    <w:unhideWhenUsed/>
    <w:qFormat/>
    <w:rsid w:val="00692520"/>
    <w:pPr>
      <w:keepNext/>
      <w:keepLines/>
      <w:spacing w:before="200" w:after="0"/>
      <w:outlineLvl w:val="5"/>
    </w:pPr>
    <w:rPr>
      <w:rFonts w:ascii="Bookman Old Style" w:hAnsi="Bookman Old Style"/>
      <w:i/>
      <w:iCs/>
      <w:color w:val="363C53"/>
    </w:rPr>
  </w:style>
  <w:style w:type="paragraph" w:styleId="Heading7">
    <w:name w:val="heading 7"/>
    <w:basedOn w:val="Normal"/>
    <w:next w:val="Normal"/>
    <w:link w:val="Heading7Char"/>
    <w:uiPriority w:val="9"/>
    <w:semiHidden/>
    <w:unhideWhenUsed/>
    <w:qFormat/>
    <w:rsid w:val="00692520"/>
    <w:pPr>
      <w:keepNext/>
      <w:keepLines/>
      <w:spacing w:before="200" w:after="0"/>
      <w:outlineLvl w:val="6"/>
    </w:pPr>
    <w:rPr>
      <w:rFonts w:ascii="Bookman Old Style" w:hAnsi="Bookman Old Style"/>
      <w:i/>
      <w:iCs/>
      <w:color w:val="404040"/>
    </w:rPr>
  </w:style>
  <w:style w:type="paragraph" w:styleId="Heading8">
    <w:name w:val="heading 8"/>
    <w:basedOn w:val="Normal"/>
    <w:next w:val="Normal"/>
    <w:link w:val="Heading8Char"/>
    <w:uiPriority w:val="9"/>
    <w:semiHidden/>
    <w:unhideWhenUsed/>
    <w:qFormat/>
    <w:rsid w:val="00692520"/>
    <w:pPr>
      <w:keepNext/>
      <w:keepLines/>
      <w:spacing w:before="200" w:after="0"/>
      <w:outlineLvl w:val="7"/>
    </w:pPr>
    <w:rPr>
      <w:rFonts w:ascii="Bookman Old Style" w:hAnsi="Bookman Old Style"/>
      <w:color w:val="404040"/>
      <w:szCs w:val="20"/>
    </w:rPr>
  </w:style>
  <w:style w:type="paragraph" w:styleId="Heading9">
    <w:name w:val="heading 9"/>
    <w:basedOn w:val="Normal"/>
    <w:next w:val="Normal"/>
    <w:link w:val="Heading9Char"/>
    <w:uiPriority w:val="9"/>
    <w:semiHidden/>
    <w:unhideWhenUsed/>
    <w:qFormat/>
    <w:rsid w:val="00692520"/>
    <w:pPr>
      <w:keepNext/>
      <w:keepLines/>
      <w:spacing w:before="200" w:after="0"/>
      <w:outlineLvl w:val="8"/>
    </w:pPr>
    <w:rPr>
      <w:rFonts w:ascii="Bookman Old Style" w:hAnsi="Bookman Old Style"/>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2520"/>
    <w:rPr>
      <w:rFonts w:ascii="Roboto" w:eastAsia="Times New Roman" w:hAnsi="Roboto" w:cs="Times New Roman"/>
      <w:b/>
      <w:bCs/>
      <w:caps/>
      <w:color w:val="002060"/>
      <w:sz w:val="48"/>
      <w:szCs w:val="28"/>
      <w:lang w:bidi="en-US"/>
    </w:rPr>
  </w:style>
  <w:style w:type="paragraph" w:styleId="Header">
    <w:name w:val="header"/>
    <w:basedOn w:val="Normal"/>
    <w:link w:val="HeaderChar"/>
    <w:uiPriority w:val="99"/>
    <w:unhideWhenUsed/>
    <w:rsid w:val="00692520"/>
    <w:pPr>
      <w:tabs>
        <w:tab w:val="center" w:pos="4320"/>
        <w:tab w:val="right" w:pos="8640"/>
      </w:tabs>
    </w:pPr>
  </w:style>
  <w:style w:type="character" w:customStyle="1" w:styleId="HeaderChar">
    <w:name w:val="Header Char"/>
    <w:link w:val="Header"/>
    <w:uiPriority w:val="99"/>
    <w:rsid w:val="00692520"/>
    <w:rPr>
      <w:rFonts w:ascii="Roboto" w:eastAsia="Times New Roman" w:hAnsi="Roboto" w:cs="Times New Roman"/>
      <w:sz w:val="24"/>
    </w:rPr>
  </w:style>
  <w:style w:type="paragraph" w:styleId="Footer">
    <w:name w:val="footer"/>
    <w:basedOn w:val="Normal"/>
    <w:link w:val="FooterChar"/>
    <w:uiPriority w:val="99"/>
    <w:unhideWhenUsed/>
    <w:rsid w:val="00692520"/>
    <w:pPr>
      <w:tabs>
        <w:tab w:val="center" w:pos="4320"/>
        <w:tab w:val="right" w:pos="8640"/>
      </w:tabs>
    </w:pPr>
  </w:style>
  <w:style w:type="character" w:customStyle="1" w:styleId="FooterChar">
    <w:name w:val="Footer Char"/>
    <w:link w:val="Footer"/>
    <w:uiPriority w:val="99"/>
    <w:rsid w:val="00692520"/>
    <w:rPr>
      <w:rFonts w:ascii="Roboto" w:eastAsia="Times New Roman" w:hAnsi="Roboto" w:cs="Times New Roman"/>
      <w:sz w:val="24"/>
    </w:rPr>
  </w:style>
  <w:style w:type="paragraph" w:styleId="TOCHeading">
    <w:name w:val="TOC Heading"/>
    <w:basedOn w:val="Heading1"/>
    <w:next w:val="Normal"/>
    <w:uiPriority w:val="39"/>
    <w:unhideWhenUsed/>
    <w:qFormat/>
    <w:rsid w:val="006B4042"/>
    <w:pPr>
      <w:spacing w:before="24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692520"/>
    <w:pPr>
      <w:tabs>
        <w:tab w:val="right" w:leader="dot" w:pos="8630"/>
      </w:tabs>
      <w:spacing w:after="40"/>
    </w:pPr>
    <w:rPr>
      <w:smallCaps/>
      <w:noProof/>
      <w:color w:val="9FB8CD"/>
    </w:rPr>
  </w:style>
  <w:style w:type="character" w:styleId="Hyperlink">
    <w:name w:val="Hyperlink"/>
    <w:uiPriority w:val="99"/>
    <w:unhideWhenUsed/>
    <w:rsid w:val="00692520"/>
    <w:rPr>
      <w:rFonts w:ascii="Roboto" w:hAnsi="Roboto"/>
      <w:color w:val="2F5496"/>
      <w:u w:val="single"/>
    </w:rPr>
  </w:style>
  <w:style w:type="character" w:customStyle="1" w:styleId="Heading2Char">
    <w:name w:val="Heading 2 Char"/>
    <w:link w:val="Heading2"/>
    <w:uiPriority w:val="9"/>
    <w:rsid w:val="00692520"/>
    <w:rPr>
      <w:rFonts w:ascii="Adobe Garamond Pro Bold" w:eastAsia="Times New Roman" w:hAnsi="Adobe Garamond Pro Bold" w:cs="Times New Roman"/>
      <w:b/>
      <w:bCs/>
      <w:color w:val="002060"/>
      <w:sz w:val="28"/>
      <w:szCs w:val="26"/>
    </w:rPr>
  </w:style>
  <w:style w:type="character" w:customStyle="1" w:styleId="UnresolvedMention1">
    <w:name w:val="Unresolved Mention1"/>
    <w:basedOn w:val="DefaultParagraphFont"/>
    <w:uiPriority w:val="99"/>
    <w:semiHidden/>
    <w:unhideWhenUsed/>
    <w:rsid w:val="001A01FC"/>
    <w:rPr>
      <w:color w:val="808080"/>
      <w:shd w:val="clear" w:color="auto" w:fill="E6E6E6"/>
    </w:rPr>
  </w:style>
  <w:style w:type="paragraph" w:styleId="NoSpacing">
    <w:name w:val="No Spacing"/>
    <w:basedOn w:val="Normal"/>
    <w:uiPriority w:val="1"/>
    <w:qFormat/>
    <w:rsid w:val="00692520"/>
    <w:pPr>
      <w:spacing w:after="0" w:line="240" w:lineRule="auto"/>
    </w:pPr>
  </w:style>
  <w:style w:type="paragraph" w:styleId="TOC2">
    <w:name w:val="toc 2"/>
    <w:basedOn w:val="Normal"/>
    <w:next w:val="Normal"/>
    <w:autoRedefine/>
    <w:uiPriority w:val="39"/>
    <w:unhideWhenUsed/>
    <w:rsid w:val="00692520"/>
    <w:pPr>
      <w:tabs>
        <w:tab w:val="right" w:leader="dot" w:pos="8630"/>
      </w:tabs>
      <w:spacing w:after="40"/>
      <w:ind w:left="216"/>
    </w:pPr>
    <w:rPr>
      <w:smallCaps/>
      <w:noProof/>
    </w:rPr>
  </w:style>
  <w:style w:type="table" w:customStyle="1" w:styleId="B2LightShadingAccent2">
    <w:name w:val="B2 Light Shading Accent 2"/>
    <w:basedOn w:val="TableNormal"/>
    <w:uiPriority w:val="42"/>
    <w:rsid w:val="00692520"/>
    <w:pPr>
      <w:spacing w:after="0" w:line="240" w:lineRule="auto"/>
    </w:pPr>
    <w:rPr>
      <w:rFonts w:ascii="Gill Sans MT" w:eastAsia="Times New Roman" w:hAnsi="Gill Sans MT" w:cs="Times New Roman"/>
      <w:color w:val="628BAD"/>
      <w:sz w:val="20"/>
      <w:szCs w:val="20"/>
    </w:rPr>
    <w:tblPr>
      <w:tblStyleRowBandSize w:val="1"/>
      <w:tblStyleColBandSize w:val="1"/>
      <w:tblBorders>
        <w:top w:val="single" w:sz="8" w:space="0" w:color="9FB8CD"/>
        <w:bottom w:val="single" w:sz="8" w:space="0" w:color="9FB8CD"/>
      </w:tblBorders>
    </w:tblPr>
    <w:tblStylePr w:type="firstRow">
      <w:pPr>
        <w:spacing w:before="0" w:after="0" w:line="240" w:lineRule="auto"/>
      </w:pPr>
      <w:rPr>
        <w:b/>
        <w:bCs/>
      </w:rPr>
      <w:tblPr/>
      <w:tcPr>
        <w:tcBorders>
          <w:top w:val="single" w:sz="8" w:space="0" w:color="9FB8CD"/>
          <w:left w:val="nil"/>
          <w:bottom w:val="single" w:sz="8" w:space="0" w:color="9FB8CD"/>
          <w:right w:val="nil"/>
          <w:insideH w:val="nil"/>
          <w:insideV w:val="nil"/>
        </w:tcBorders>
      </w:tcPr>
    </w:tblStylePr>
    <w:tblStylePr w:type="lastRow">
      <w:pPr>
        <w:spacing w:before="0" w:after="0" w:line="240" w:lineRule="auto"/>
      </w:pPr>
      <w:rPr>
        <w:b/>
        <w:bCs/>
      </w:rPr>
      <w:tblPr/>
      <w:tcPr>
        <w:tcBorders>
          <w:top w:val="single" w:sz="8" w:space="0" w:color="9FB8CD"/>
          <w:left w:val="nil"/>
          <w:bottom w:val="single" w:sz="8" w:space="0" w:color="9FB8CD"/>
          <w:right w:val="nil"/>
          <w:insideH w:val="nil"/>
          <w:insideV w:val="nil"/>
        </w:tcBorders>
      </w:tcPr>
    </w:tblStylePr>
    <w:tblStylePr w:type="firstCol">
      <w:rPr>
        <w:b/>
        <w:bCs/>
      </w:rPr>
    </w:tblStylePr>
    <w:tblStylePr w:type="lastCol">
      <w:rPr>
        <w:b/>
        <w:bCs/>
      </w:rPr>
    </w:tblStylePr>
    <w:tblStylePr w:type="band1Vert">
      <w:tblPr/>
      <w:tcPr>
        <w:tcBorders>
          <w:top w:val="single" w:sz="8" w:space="0" w:color="9FB8CD"/>
          <w:left w:val="nil"/>
          <w:bottom w:val="single" w:sz="8" w:space="0" w:color="9FB8CD"/>
          <w:right w:val="nil"/>
          <w:insideH w:val="nil"/>
          <w:insideV w:val="nil"/>
        </w:tcBorders>
        <w:shd w:val="clear" w:color="auto" w:fill="E7EDF2"/>
      </w:tcPr>
    </w:tblStylePr>
    <w:tblStylePr w:type="band1Horz">
      <w:tblPr/>
      <w:tcPr>
        <w:tcBorders>
          <w:top w:val="nil"/>
          <w:left w:val="nil"/>
          <w:bottom w:val="nil"/>
          <w:right w:val="nil"/>
          <w:insideH w:val="nil"/>
          <w:insideV w:val="nil"/>
        </w:tcBorders>
        <w:shd w:val="clear" w:color="auto" w:fill="E7EDF2"/>
      </w:tcPr>
    </w:tblStylePr>
  </w:style>
  <w:style w:type="paragraph" w:styleId="BalloonText">
    <w:name w:val="Balloon Text"/>
    <w:basedOn w:val="Normal"/>
    <w:link w:val="BalloonTextChar"/>
    <w:uiPriority w:val="99"/>
    <w:semiHidden/>
    <w:unhideWhenUsed/>
    <w:rsid w:val="00692520"/>
    <w:rPr>
      <w:rFonts w:ascii="Tahoma" w:hAnsi="Tahoma" w:cs="Tahoma"/>
      <w:sz w:val="16"/>
      <w:szCs w:val="16"/>
    </w:rPr>
  </w:style>
  <w:style w:type="character" w:customStyle="1" w:styleId="BalloonTextChar">
    <w:name w:val="Balloon Text Char"/>
    <w:link w:val="BalloonText"/>
    <w:uiPriority w:val="99"/>
    <w:semiHidden/>
    <w:rsid w:val="00692520"/>
    <w:rPr>
      <w:rFonts w:ascii="Tahoma" w:eastAsia="Times New Roman" w:hAnsi="Tahoma" w:cs="Tahoma"/>
      <w:sz w:val="16"/>
      <w:szCs w:val="16"/>
    </w:rPr>
  </w:style>
  <w:style w:type="character" w:styleId="BookTitle">
    <w:name w:val="Book Title"/>
    <w:uiPriority w:val="33"/>
    <w:qFormat/>
    <w:rsid w:val="00692520"/>
    <w:rPr>
      <w:i/>
      <w:iCs/>
      <w:smallCaps/>
      <w:spacing w:val="5"/>
    </w:rPr>
  </w:style>
  <w:style w:type="paragraph" w:styleId="Caption">
    <w:name w:val="caption"/>
    <w:basedOn w:val="Normal"/>
    <w:next w:val="Normal"/>
    <w:uiPriority w:val="35"/>
    <w:semiHidden/>
    <w:unhideWhenUsed/>
    <w:qFormat/>
    <w:rsid w:val="00692520"/>
    <w:pPr>
      <w:spacing w:line="240" w:lineRule="auto"/>
    </w:pPr>
    <w:rPr>
      <w:b/>
      <w:bCs/>
      <w:color w:val="727CA3"/>
      <w:sz w:val="18"/>
      <w:szCs w:val="18"/>
    </w:rPr>
  </w:style>
  <w:style w:type="character" w:styleId="Emphasis">
    <w:name w:val="Emphasis"/>
    <w:uiPriority w:val="20"/>
    <w:qFormat/>
    <w:rsid w:val="00692520"/>
    <w:rPr>
      <w:rFonts w:ascii="Roboto Black" w:hAnsi="Roboto Black"/>
      <w:b/>
      <w:bCs/>
      <w:i/>
      <w:iCs/>
      <w:spacing w:val="10"/>
    </w:rPr>
  </w:style>
  <w:style w:type="paragraph" w:customStyle="1" w:styleId="FooterLeft">
    <w:name w:val="Footer Left"/>
    <w:basedOn w:val="Footer"/>
    <w:uiPriority w:val="39"/>
    <w:semiHidden/>
    <w:unhideWhenUsed/>
    <w:qFormat/>
    <w:rsid w:val="00692520"/>
    <w:pPr>
      <w:pBdr>
        <w:top w:val="dashed" w:sz="4" w:space="18" w:color="7F7F7F"/>
      </w:pBdr>
      <w:spacing w:line="240" w:lineRule="auto"/>
    </w:pPr>
    <w:rPr>
      <w:rFonts w:eastAsia="Gill Sans MT"/>
      <w:color w:val="7F7F7F"/>
      <w:szCs w:val="18"/>
      <w:lang w:eastAsia="ja-JP"/>
    </w:rPr>
  </w:style>
  <w:style w:type="paragraph" w:customStyle="1" w:styleId="FooterRight">
    <w:name w:val="Footer Right"/>
    <w:basedOn w:val="Normal"/>
    <w:uiPriority w:val="39"/>
    <w:semiHidden/>
    <w:unhideWhenUsed/>
    <w:qFormat/>
    <w:rsid w:val="00692520"/>
    <w:pPr>
      <w:pBdr>
        <w:top w:val="dashed" w:sz="4" w:space="18" w:color="7F7F7F"/>
      </w:pBdr>
      <w:tabs>
        <w:tab w:val="center" w:pos="4320"/>
        <w:tab w:val="right" w:pos="8640"/>
      </w:tabs>
      <w:spacing w:line="240" w:lineRule="auto"/>
      <w:jc w:val="right"/>
    </w:pPr>
    <w:rPr>
      <w:rFonts w:eastAsia="Gill Sans MT"/>
      <w:color w:val="7F7F7F"/>
      <w:szCs w:val="18"/>
      <w:lang w:eastAsia="ja-JP"/>
    </w:rPr>
  </w:style>
  <w:style w:type="table" w:customStyle="1" w:styleId="GridTable6Colorful-Accent51">
    <w:name w:val="Grid Table 6 Colorful - Accent 51"/>
    <w:basedOn w:val="TableNormal"/>
    <w:uiPriority w:val="51"/>
    <w:rsid w:val="00692520"/>
    <w:pPr>
      <w:spacing w:after="0" w:line="240" w:lineRule="auto"/>
    </w:pPr>
    <w:rPr>
      <w:rFonts w:ascii="Gill Sans MT" w:eastAsia="Times New Roman" w:hAnsi="Gill Sans MT"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3Char">
    <w:name w:val="Heading 3 Char"/>
    <w:link w:val="Heading3"/>
    <w:uiPriority w:val="9"/>
    <w:rsid w:val="00692520"/>
    <w:rPr>
      <w:rFonts w:ascii="Adobe Garamond Pro" w:eastAsia="Times New Roman" w:hAnsi="Adobe Garamond Pro" w:cs="Times New Roman"/>
      <w:bCs/>
      <w:color w:val="002060"/>
      <w:sz w:val="28"/>
    </w:rPr>
  </w:style>
  <w:style w:type="character" w:customStyle="1" w:styleId="Heading4Char">
    <w:name w:val="Heading 4 Char"/>
    <w:link w:val="Heading4"/>
    <w:uiPriority w:val="9"/>
    <w:rsid w:val="00692520"/>
    <w:rPr>
      <w:rFonts w:ascii="Roboto" w:eastAsia="Times New Roman" w:hAnsi="Roboto" w:cs="Times New Roman"/>
      <w:bCs/>
      <w:i/>
      <w:iCs/>
      <w:color w:val="727CA3"/>
      <w:sz w:val="24"/>
    </w:rPr>
  </w:style>
  <w:style w:type="character" w:customStyle="1" w:styleId="Heading5Char">
    <w:name w:val="Heading 5 Char"/>
    <w:link w:val="Heading5"/>
    <w:uiPriority w:val="9"/>
    <w:rsid w:val="00692520"/>
    <w:rPr>
      <w:rFonts w:ascii="Adobe Garamond Pro" w:eastAsia="Times New Roman" w:hAnsi="Adobe Garamond Pro" w:cs="Times New Roman"/>
      <w:color w:val="363C53"/>
      <w:sz w:val="24"/>
    </w:rPr>
  </w:style>
  <w:style w:type="character" w:customStyle="1" w:styleId="Heading6Char">
    <w:name w:val="Heading 6 Char"/>
    <w:link w:val="Heading6"/>
    <w:uiPriority w:val="9"/>
    <w:semiHidden/>
    <w:rsid w:val="00692520"/>
    <w:rPr>
      <w:rFonts w:ascii="Bookman Old Style" w:eastAsia="Times New Roman" w:hAnsi="Bookman Old Style" w:cs="Times New Roman"/>
      <w:i/>
      <w:iCs/>
      <w:color w:val="363C53"/>
      <w:sz w:val="24"/>
    </w:rPr>
  </w:style>
  <w:style w:type="character" w:customStyle="1" w:styleId="Heading7Char">
    <w:name w:val="Heading 7 Char"/>
    <w:link w:val="Heading7"/>
    <w:uiPriority w:val="9"/>
    <w:semiHidden/>
    <w:rsid w:val="00692520"/>
    <w:rPr>
      <w:rFonts w:ascii="Bookman Old Style" w:eastAsia="Times New Roman" w:hAnsi="Bookman Old Style" w:cs="Times New Roman"/>
      <w:i/>
      <w:iCs/>
      <w:color w:val="404040"/>
      <w:sz w:val="24"/>
    </w:rPr>
  </w:style>
  <w:style w:type="character" w:customStyle="1" w:styleId="Heading8Char">
    <w:name w:val="Heading 8 Char"/>
    <w:link w:val="Heading8"/>
    <w:uiPriority w:val="9"/>
    <w:semiHidden/>
    <w:rsid w:val="00692520"/>
    <w:rPr>
      <w:rFonts w:ascii="Bookman Old Style" w:eastAsia="Times New Roman" w:hAnsi="Bookman Old Style" w:cs="Times New Roman"/>
      <w:color w:val="404040"/>
      <w:sz w:val="24"/>
      <w:szCs w:val="20"/>
    </w:rPr>
  </w:style>
  <w:style w:type="character" w:customStyle="1" w:styleId="Heading9Char">
    <w:name w:val="Heading 9 Char"/>
    <w:link w:val="Heading9"/>
    <w:uiPriority w:val="9"/>
    <w:semiHidden/>
    <w:rsid w:val="00692520"/>
    <w:rPr>
      <w:rFonts w:ascii="Bookman Old Style" w:eastAsia="Times New Roman" w:hAnsi="Bookman Old Style" w:cs="Times New Roman"/>
      <w:i/>
      <w:iCs/>
      <w:color w:val="404040"/>
      <w:sz w:val="24"/>
      <w:szCs w:val="20"/>
    </w:rPr>
  </w:style>
  <w:style w:type="character" w:styleId="IntenseEmphasis">
    <w:name w:val="Intense Emphasis"/>
    <w:uiPriority w:val="21"/>
    <w:qFormat/>
    <w:rsid w:val="00692520"/>
    <w:rPr>
      <w:b/>
      <w:bCs/>
      <w:i/>
      <w:iCs/>
      <w:smallCaps/>
      <w:color w:val="727CA3"/>
    </w:rPr>
  </w:style>
  <w:style w:type="paragraph" w:styleId="IntenseQuote">
    <w:name w:val="Intense Quote"/>
    <w:basedOn w:val="Normal"/>
    <w:next w:val="Normal"/>
    <w:link w:val="IntenseQuoteChar"/>
    <w:uiPriority w:val="30"/>
    <w:qFormat/>
    <w:rsid w:val="00692520"/>
    <w:pPr>
      <w:pBdr>
        <w:bottom w:val="single" w:sz="4" w:space="4" w:color="727CA3"/>
      </w:pBdr>
      <w:spacing w:before="320" w:after="480"/>
      <w:ind w:left="936" w:right="936"/>
    </w:pPr>
    <w:rPr>
      <w:b/>
      <w:bCs/>
      <w:i/>
      <w:iCs/>
      <w:color w:val="727CA3"/>
    </w:rPr>
  </w:style>
  <w:style w:type="character" w:customStyle="1" w:styleId="IntenseQuoteChar">
    <w:name w:val="Intense Quote Char"/>
    <w:link w:val="IntenseQuote"/>
    <w:uiPriority w:val="30"/>
    <w:rsid w:val="00692520"/>
    <w:rPr>
      <w:rFonts w:ascii="Roboto" w:eastAsia="Times New Roman" w:hAnsi="Roboto" w:cs="Times New Roman"/>
      <w:b/>
      <w:bCs/>
      <w:i/>
      <w:iCs/>
      <w:color w:val="727CA3"/>
      <w:sz w:val="24"/>
    </w:rPr>
  </w:style>
  <w:style w:type="character" w:styleId="IntenseReference">
    <w:name w:val="Intense Reference"/>
    <w:uiPriority w:val="32"/>
    <w:qFormat/>
    <w:rsid w:val="00692520"/>
    <w:rPr>
      <w:smallCaps/>
      <w:spacing w:val="5"/>
      <w:u w:val="single"/>
    </w:rPr>
  </w:style>
  <w:style w:type="paragraph" w:styleId="ListBullet">
    <w:name w:val="List Bullet"/>
    <w:basedOn w:val="Normal"/>
    <w:uiPriority w:val="36"/>
    <w:unhideWhenUsed/>
    <w:qFormat/>
    <w:rsid w:val="00692520"/>
    <w:pPr>
      <w:numPr>
        <w:numId w:val="8"/>
      </w:numPr>
      <w:spacing w:after="120"/>
      <w:contextualSpacing/>
    </w:pPr>
  </w:style>
  <w:style w:type="paragraph" w:styleId="ListBullet2">
    <w:name w:val="List Bullet 2"/>
    <w:basedOn w:val="Normal"/>
    <w:uiPriority w:val="36"/>
    <w:unhideWhenUsed/>
    <w:qFormat/>
    <w:rsid w:val="00692520"/>
    <w:pPr>
      <w:numPr>
        <w:numId w:val="10"/>
      </w:numPr>
      <w:spacing w:after="120"/>
      <w:contextualSpacing/>
    </w:pPr>
  </w:style>
  <w:style w:type="paragraph" w:styleId="ListBullet3">
    <w:name w:val="List Bullet 3"/>
    <w:basedOn w:val="Normal"/>
    <w:uiPriority w:val="36"/>
    <w:unhideWhenUsed/>
    <w:qFormat/>
    <w:rsid w:val="00692520"/>
    <w:pPr>
      <w:numPr>
        <w:numId w:val="12"/>
      </w:numPr>
      <w:spacing w:after="120"/>
      <w:contextualSpacing/>
    </w:pPr>
  </w:style>
  <w:style w:type="paragraph" w:styleId="ListBullet4">
    <w:name w:val="List Bullet 4"/>
    <w:basedOn w:val="Normal"/>
    <w:uiPriority w:val="36"/>
    <w:unhideWhenUsed/>
    <w:qFormat/>
    <w:rsid w:val="00692520"/>
    <w:pPr>
      <w:numPr>
        <w:numId w:val="14"/>
      </w:numPr>
      <w:spacing w:after="120"/>
      <w:contextualSpacing/>
    </w:pPr>
  </w:style>
  <w:style w:type="paragraph" w:styleId="ListBullet5">
    <w:name w:val="List Bullet 5"/>
    <w:basedOn w:val="Normal"/>
    <w:uiPriority w:val="36"/>
    <w:unhideWhenUsed/>
    <w:qFormat/>
    <w:rsid w:val="00692520"/>
    <w:pPr>
      <w:numPr>
        <w:numId w:val="16"/>
      </w:numPr>
      <w:spacing w:after="120"/>
      <w:contextualSpacing/>
    </w:pPr>
  </w:style>
  <w:style w:type="table" w:styleId="MediumGrid3-Accent1">
    <w:name w:val="Medium Grid 3 Accent 1"/>
    <w:basedOn w:val="TableNormal"/>
    <w:uiPriority w:val="41"/>
    <w:rsid w:val="00692520"/>
    <w:pPr>
      <w:spacing w:after="0" w:line="240" w:lineRule="auto"/>
    </w:pPr>
    <w:rPr>
      <w:rFonts w:ascii="Gill Sans MT" w:eastAsia="Times New Roman" w:hAnsi="Gill Sans MT"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styleId="PlaceholderText">
    <w:name w:val="Placeholder Text"/>
    <w:uiPriority w:val="99"/>
    <w:semiHidden/>
    <w:rsid w:val="00692520"/>
    <w:rPr>
      <w:color w:val="808080"/>
    </w:rPr>
  </w:style>
  <w:style w:type="paragraph" w:styleId="Quote">
    <w:name w:val="Quote"/>
    <w:basedOn w:val="Normal"/>
    <w:next w:val="Normal"/>
    <w:link w:val="QuoteChar"/>
    <w:uiPriority w:val="29"/>
    <w:qFormat/>
    <w:rsid w:val="00692520"/>
    <w:rPr>
      <w:i/>
      <w:iCs/>
      <w:color w:val="000000"/>
      <w:lang w:bidi="en-US"/>
    </w:rPr>
  </w:style>
  <w:style w:type="character" w:customStyle="1" w:styleId="QuoteChar">
    <w:name w:val="Quote Char"/>
    <w:link w:val="Quote"/>
    <w:uiPriority w:val="29"/>
    <w:rsid w:val="00692520"/>
    <w:rPr>
      <w:rFonts w:ascii="Roboto" w:eastAsia="Times New Roman" w:hAnsi="Roboto" w:cs="Times New Roman"/>
      <w:i/>
      <w:iCs/>
      <w:color w:val="000000"/>
      <w:sz w:val="24"/>
      <w:lang w:bidi="en-US"/>
    </w:rPr>
  </w:style>
  <w:style w:type="character" w:styleId="Strong">
    <w:name w:val="Strong"/>
    <w:uiPriority w:val="22"/>
    <w:qFormat/>
    <w:rsid w:val="00692520"/>
    <w:rPr>
      <w:rFonts w:ascii="Roboto Black" w:hAnsi="Roboto Black"/>
      <w:b/>
      <w:bCs/>
    </w:rPr>
  </w:style>
  <w:style w:type="paragraph" w:styleId="Subtitle">
    <w:name w:val="Subtitle"/>
    <w:basedOn w:val="Normal"/>
    <w:link w:val="SubtitleChar"/>
    <w:uiPriority w:val="11"/>
    <w:rsid w:val="00692520"/>
    <w:pPr>
      <w:numPr>
        <w:ilvl w:val="1"/>
      </w:numPr>
    </w:pPr>
    <w:rPr>
      <w:iCs/>
      <w:color w:val="1F3864"/>
      <w:spacing w:val="15"/>
      <w:sz w:val="36"/>
      <w:szCs w:val="24"/>
    </w:rPr>
  </w:style>
  <w:style w:type="character" w:customStyle="1" w:styleId="SubtitleChar">
    <w:name w:val="Subtitle Char"/>
    <w:link w:val="Subtitle"/>
    <w:uiPriority w:val="11"/>
    <w:rsid w:val="00692520"/>
    <w:rPr>
      <w:rFonts w:ascii="Roboto" w:eastAsia="Times New Roman" w:hAnsi="Roboto" w:cs="Times New Roman"/>
      <w:iCs/>
      <w:color w:val="1F3864"/>
      <w:spacing w:val="15"/>
      <w:sz w:val="36"/>
      <w:szCs w:val="24"/>
    </w:rPr>
  </w:style>
  <w:style w:type="character" w:styleId="SubtleEmphasis">
    <w:name w:val="Subtle Emphasis"/>
    <w:uiPriority w:val="19"/>
    <w:qFormat/>
    <w:rsid w:val="00692520"/>
    <w:rPr>
      <w:rFonts w:ascii="Roboto Thin" w:hAnsi="Roboto Thin"/>
      <w:i/>
      <w:iCs/>
    </w:rPr>
  </w:style>
  <w:style w:type="character" w:styleId="SubtleReference">
    <w:name w:val="Subtle Reference"/>
    <w:uiPriority w:val="31"/>
    <w:qFormat/>
    <w:rsid w:val="00692520"/>
    <w:rPr>
      <w:smallCaps/>
    </w:rPr>
  </w:style>
  <w:style w:type="table" w:styleId="TableGrid">
    <w:name w:val="Table Grid"/>
    <w:basedOn w:val="TableNormal"/>
    <w:uiPriority w:val="1"/>
    <w:rsid w:val="00692520"/>
    <w:pPr>
      <w:spacing w:after="0" w:line="240" w:lineRule="auto"/>
    </w:pPr>
    <w:rPr>
      <w:rFonts w:ascii="Gill Sans MT" w:eastAsia="Times New Roman" w:hAnsi="Gill Sans MT"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10"/>
    <w:rsid w:val="00692520"/>
    <w:pPr>
      <w:pBdr>
        <w:bottom w:val="single" w:sz="8" w:space="4" w:color="727CA3"/>
      </w:pBdr>
      <w:spacing w:after="300" w:line="240" w:lineRule="auto"/>
      <w:contextualSpacing/>
    </w:pPr>
    <w:rPr>
      <w:rFonts w:ascii="Adobe Garamond Pro Bold" w:hAnsi="Adobe Garamond Pro Bold"/>
      <w:color w:val="000000"/>
      <w:spacing w:val="5"/>
      <w:kern w:val="28"/>
      <w:sz w:val="72"/>
      <w:szCs w:val="52"/>
      <w:lang w:bidi="en-US"/>
    </w:rPr>
  </w:style>
  <w:style w:type="character" w:customStyle="1" w:styleId="TitleChar">
    <w:name w:val="Title Char"/>
    <w:link w:val="Title"/>
    <w:uiPriority w:val="10"/>
    <w:rsid w:val="00692520"/>
    <w:rPr>
      <w:rFonts w:ascii="Adobe Garamond Pro Bold" w:eastAsia="Times New Roman" w:hAnsi="Adobe Garamond Pro Bold" w:cs="Times New Roman"/>
      <w:color w:val="000000"/>
      <w:spacing w:val="5"/>
      <w:kern w:val="28"/>
      <w:sz w:val="72"/>
      <w:szCs w:val="52"/>
      <w:lang w:bidi="en-US"/>
    </w:rPr>
  </w:style>
  <w:style w:type="paragraph" w:styleId="TOC3">
    <w:name w:val="toc 3"/>
    <w:basedOn w:val="Normal"/>
    <w:next w:val="Normal"/>
    <w:autoRedefine/>
    <w:uiPriority w:val="99"/>
    <w:semiHidden/>
    <w:unhideWhenUsed/>
    <w:rsid w:val="00692520"/>
    <w:pPr>
      <w:tabs>
        <w:tab w:val="right" w:leader="dot" w:pos="8630"/>
      </w:tabs>
      <w:spacing w:after="40"/>
      <w:ind w:left="446"/>
    </w:pPr>
    <w:rPr>
      <w:smallCaps/>
      <w:noProof/>
    </w:rPr>
  </w:style>
  <w:style w:type="paragraph" w:styleId="TOC4">
    <w:name w:val="toc 4"/>
    <w:basedOn w:val="Normal"/>
    <w:next w:val="Normal"/>
    <w:autoRedefine/>
    <w:uiPriority w:val="99"/>
    <w:semiHidden/>
    <w:unhideWhenUsed/>
    <w:rsid w:val="00692520"/>
    <w:pPr>
      <w:tabs>
        <w:tab w:val="right" w:leader="dot" w:pos="8630"/>
      </w:tabs>
      <w:spacing w:after="40"/>
      <w:ind w:left="662"/>
    </w:pPr>
    <w:rPr>
      <w:smallCaps/>
      <w:noProof/>
    </w:rPr>
  </w:style>
  <w:style w:type="paragraph" w:styleId="TOC5">
    <w:name w:val="toc 5"/>
    <w:basedOn w:val="Normal"/>
    <w:next w:val="Normal"/>
    <w:autoRedefine/>
    <w:uiPriority w:val="99"/>
    <w:semiHidden/>
    <w:unhideWhenUsed/>
    <w:rsid w:val="00692520"/>
    <w:pPr>
      <w:tabs>
        <w:tab w:val="right" w:leader="dot" w:pos="8630"/>
      </w:tabs>
      <w:spacing w:after="40"/>
      <w:ind w:left="878"/>
    </w:pPr>
    <w:rPr>
      <w:smallCaps/>
      <w:noProof/>
    </w:rPr>
  </w:style>
  <w:style w:type="paragraph" w:styleId="TOC6">
    <w:name w:val="toc 6"/>
    <w:basedOn w:val="Normal"/>
    <w:next w:val="Normal"/>
    <w:autoRedefine/>
    <w:uiPriority w:val="99"/>
    <w:semiHidden/>
    <w:unhideWhenUsed/>
    <w:rsid w:val="00692520"/>
    <w:pPr>
      <w:tabs>
        <w:tab w:val="right" w:leader="dot" w:pos="8630"/>
      </w:tabs>
      <w:spacing w:after="40"/>
      <w:ind w:left="1094"/>
    </w:pPr>
    <w:rPr>
      <w:smallCaps/>
      <w:noProof/>
    </w:rPr>
  </w:style>
  <w:style w:type="paragraph" w:styleId="TOC7">
    <w:name w:val="toc 7"/>
    <w:basedOn w:val="Normal"/>
    <w:next w:val="Normal"/>
    <w:autoRedefine/>
    <w:uiPriority w:val="99"/>
    <w:semiHidden/>
    <w:unhideWhenUsed/>
    <w:rsid w:val="00692520"/>
    <w:pPr>
      <w:tabs>
        <w:tab w:val="right" w:leader="dot" w:pos="8630"/>
      </w:tabs>
      <w:spacing w:after="40"/>
      <w:ind w:left="1325"/>
    </w:pPr>
    <w:rPr>
      <w:smallCaps/>
      <w:noProof/>
    </w:rPr>
  </w:style>
  <w:style w:type="paragraph" w:styleId="TOC8">
    <w:name w:val="toc 8"/>
    <w:basedOn w:val="Normal"/>
    <w:next w:val="Normal"/>
    <w:autoRedefine/>
    <w:uiPriority w:val="99"/>
    <w:semiHidden/>
    <w:unhideWhenUsed/>
    <w:rsid w:val="00692520"/>
    <w:pPr>
      <w:tabs>
        <w:tab w:val="right" w:leader="dot" w:pos="8630"/>
      </w:tabs>
      <w:spacing w:after="40"/>
      <w:ind w:left="1540"/>
    </w:pPr>
    <w:rPr>
      <w:smallCaps/>
      <w:noProof/>
    </w:rPr>
  </w:style>
  <w:style w:type="paragraph" w:styleId="TOC9">
    <w:name w:val="toc 9"/>
    <w:basedOn w:val="Normal"/>
    <w:next w:val="Normal"/>
    <w:autoRedefine/>
    <w:uiPriority w:val="99"/>
    <w:semiHidden/>
    <w:unhideWhenUsed/>
    <w:rsid w:val="00692520"/>
    <w:pPr>
      <w:tabs>
        <w:tab w:val="right" w:leader="dot" w:pos="8630"/>
      </w:tabs>
      <w:spacing w:after="40"/>
      <w:ind w:left="1760"/>
    </w:pPr>
    <w:rPr>
      <w:smallCaps/>
      <w:noProof/>
    </w:rPr>
  </w:style>
  <w:style w:type="paragraph" w:styleId="ListParagraph">
    <w:name w:val="List Paragraph"/>
    <w:basedOn w:val="Normal"/>
    <w:uiPriority w:val="34"/>
    <w:qFormat/>
    <w:rsid w:val="00692520"/>
    <w:pPr>
      <w:ind w:left="720"/>
      <w:contextualSpacing/>
    </w:pPr>
  </w:style>
  <w:style w:type="character" w:styleId="CommentReference">
    <w:name w:val="annotation reference"/>
    <w:basedOn w:val="DefaultParagraphFont"/>
    <w:uiPriority w:val="99"/>
    <w:semiHidden/>
    <w:unhideWhenUsed/>
    <w:rsid w:val="00692520"/>
    <w:rPr>
      <w:sz w:val="16"/>
      <w:szCs w:val="16"/>
    </w:rPr>
  </w:style>
  <w:style w:type="paragraph" w:styleId="CommentText">
    <w:name w:val="annotation text"/>
    <w:basedOn w:val="Normal"/>
    <w:link w:val="CommentTextChar"/>
    <w:uiPriority w:val="99"/>
    <w:semiHidden/>
    <w:unhideWhenUsed/>
    <w:rsid w:val="00692520"/>
    <w:pPr>
      <w:spacing w:line="240" w:lineRule="auto"/>
    </w:pPr>
    <w:rPr>
      <w:sz w:val="20"/>
      <w:szCs w:val="20"/>
    </w:rPr>
  </w:style>
  <w:style w:type="character" w:customStyle="1" w:styleId="CommentTextChar">
    <w:name w:val="Comment Text Char"/>
    <w:basedOn w:val="DefaultParagraphFont"/>
    <w:link w:val="CommentText"/>
    <w:uiPriority w:val="99"/>
    <w:semiHidden/>
    <w:rsid w:val="00692520"/>
    <w:rPr>
      <w:rFonts w:ascii="Roboto" w:eastAsia="Times New Roman" w:hAnsi="Roboto" w:cs="Times New Roman"/>
      <w:sz w:val="20"/>
      <w:szCs w:val="20"/>
    </w:rPr>
  </w:style>
  <w:style w:type="paragraph" w:styleId="CommentSubject">
    <w:name w:val="annotation subject"/>
    <w:basedOn w:val="CommentText"/>
    <w:next w:val="CommentText"/>
    <w:link w:val="CommentSubjectChar"/>
    <w:uiPriority w:val="99"/>
    <w:semiHidden/>
    <w:unhideWhenUsed/>
    <w:rsid w:val="00692520"/>
    <w:rPr>
      <w:b/>
      <w:bCs/>
    </w:rPr>
  </w:style>
  <w:style w:type="character" w:customStyle="1" w:styleId="CommentSubjectChar">
    <w:name w:val="Comment Subject Char"/>
    <w:basedOn w:val="CommentTextChar"/>
    <w:link w:val="CommentSubject"/>
    <w:uiPriority w:val="99"/>
    <w:semiHidden/>
    <w:rsid w:val="00692520"/>
    <w:rPr>
      <w:rFonts w:ascii="Roboto" w:eastAsia="Times New Roman" w:hAnsi="Roboto" w:cs="Times New Roman"/>
      <w:b/>
      <w:bCs/>
      <w:sz w:val="20"/>
      <w:szCs w:val="20"/>
    </w:rPr>
  </w:style>
  <w:style w:type="paragraph" w:customStyle="1" w:styleId="paragraph">
    <w:name w:val="paragraph"/>
    <w:basedOn w:val="Normal"/>
    <w:rsid w:val="008463A0"/>
    <w:pPr>
      <w:spacing w:before="100" w:beforeAutospacing="1" w:after="100" w:afterAutospacing="1" w:line="240" w:lineRule="auto"/>
    </w:pPr>
    <w:rPr>
      <w:rFonts w:ascii="Times New Roman" w:hAnsi="Times New Roman"/>
      <w:szCs w:val="24"/>
    </w:rPr>
  </w:style>
  <w:style w:type="character" w:customStyle="1" w:styleId="normaltextrun">
    <w:name w:val="normaltextrun"/>
    <w:basedOn w:val="DefaultParagraphFont"/>
    <w:rsid w:val="008463A0"/>
  </w:style>
  <w:style w:type="character" w:customStyle="1" w:styleId="eop">
    <w:name w:val="eop"/>
    <w:basedOn w:val="DefaultParagraphFont"/>
    <w:rsid w:val="008463A0"/>
  </w:style>
  <w:style w:type="character" w:customStyle="1" w:styleId="spellingerror">
    <w:name w:val="spellingerror"/>
    <w:basedOn w:val="DefaultParagraphFont"/>
    <w:rsid w:val="008463A0"/>
  </w:style>
  <w:style w:type="paragraph" w:styleId="List">
    <w:name w:val="List"/>
    <w:basedOn w:val="Normal"/>
    <w:rsid w:val="00E36F8C"/>
    <w:pPr>
      <w:spacing w:before="0" w:after="0" w:line="240" w:lineRule="auto"/>
      <w:ind w:left="810" w:hanging="360"/>
    </w:pPr>
    <w:rPr>
      <w:rFonts w:ascii="Arial" w:eastAsia="Calibri" w:hAnsi="Arial" w:cs="Arial"/>
      <w:sz w:val="20"/>
      <w:szCs w:val="20"/>
    </w:rPr>
  </w:style>
  <w:style w:type="paragraph" w:customStyle="1" w:styleId="Default">
    <w:name w:val="Default"/>
    <w:rsid w:val="00620502"/>
    <w:pPr>
      <w:autoSpaceDE w:val="0"/>
      <w:autoSpaceDN w:val="0"/>
      <w:adjustRightInd w:val="0"/>
      <w:spacing w:after="0" w:line="240" w:lineRule="auto"/>
    </w:pPr>
    <w:rPr>
      <w:rFonts w:ascii="Arial" w:eastAsiaTheme="minorHAnsi" w:hAnsi="Arial" w:cs="Arial"/>
      <w:color w:val="000000"/>
      <w:sz w:val="24"/>
      <w:szCs w:val="24"/>
    </w:rPr>
  </w:style>
  <w:style w:type="paragraph" w:styleId="Revision">
    <w:name w:val="Revision"/>
    <w:hidden/>
    <w:uiPriority w:val="99"/>
    <w:semiHidden/>
    <w:rsid w:val="00870B2E"/>
    <w:pPr>
      <w:spacing w:after="0" w:line="240" w:lineRule="auto"/>
    </w:pPr>
    <w:rPr>
      <w:rFonts w:ascii="Roboto" w:eastAsia="Times New Roman" w:hAnsi="Roboto"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287703">
      <w:bodyDiv w:val="1"/>
      <w:marLeft w:val="0"/>
      <w:marRight w:val="0"/>
      <w:marTop w:val="0"/>
      <w:marBottom w:val="0"/>
      <w:divBdr>
        <w:top w:val="none" w:sz="0" w:space="0" w:color="auto"/>
        <w:left w:val="none" w:sz="0" w:space="0" w:color="auto"/>
        <w:bottom w:val="none" w:sz="0" w:space="0" w:color="auto"/>
        <w:right w:val="none" w:sz="0" w:space="0" w:color="auto"/>
      </w:divBdr>
    </w:div>
    <w:div w:id="1444619072">
      <w:bodyDiv w:val="1"/>
      <w:marLeft w:val="0"/>
      <w:marRight w:val="0"/>
      <w:marTop w:val="0"/>
      <w:marBottom w:val="0"/>
      <w:divBdr>
        <w:top w:val="none" w:sz="0" w:space="0" w:color="auto"/>
        <w:left w:val="none" w:sz="0" w:space="0" w:color="auto"/>
        <w:bottom w:val="none" w:sz="0" w:space="0" w:color="auto"/>
        <w:right w:val="none" w:sz="0" w:space="0" w:color="auto"/>
      </w:divBdr>
      <w:divsChild>
        <w:div w:id="1226987646">
          <w:marLeft w:val="0"/>
          <w:marRight w:val="0"/>
          <w:marTop w:val="0"/>
          <w:marBottom w:val="0"/>
          <w:divBdr>
            <w:top w:val="none" w:sz="0" w:space="0" w:color="auto"/>
            <w:left w:val="none" w:sz="0" w:space="0" w:color="auto"/>
            <w:bottom w:val="none" w:sz="0" w:space="0" w:color="auto"/>
            <w:right w:val="none" w:sz="0" w:space="0" w:color="auto"/>
          </w:divBdr>
          <w:divsChild>
            <w:div w:id="1846700697">
              <w:marLeft w:val="0"/>
              <w:marRight w:val="0"/>
              <w:marTop w:val="0"/>
              <w:marBottom w:val="0"/>
              <w:divBdr>
                <w:top w:val="none" w:sz="0" w:space="0" w:color="auto"/>
                <w:left w:val="none" w:sz="0" w:space="0" w:color="auto"/>
                <w:bottom w:val="none" w:sz="0" w:space="0" w:color="auto"/>
                <w:right w:val="none" w:sz="0" w:space="0" w:color="auto"/>
              </w:divBdr>
            </w:div>
            <w:div w:id="719131441">
              <w:marLeft w:val="0"/>
              <w:marRight w:val="0"/>
              <w:marTop w:val="0"/>
              <w:marBottom w:val="0"/>
              <w:divBdr>
                <w:top w:val="none" w:sz="0" w:space="0" w:color="auto"/>
                <w:left w:val="none" w:sz="0" w:space="0" w:color="auto"/>
                <w:bottom w:val="none" w:sz="0" w:space="0" w:color="auto"/>
                <w:right w:val="none" w:sz="0" w:space="0" w:color="auto"/>
              </w:divBdr>
            </w:div>
          </w:divsChild>
        </w:div>
        <w:div w:id="569197498">
          <w:marLeft w:val="0"/>
          <w:marRight w:val="0"/>
          <w:marTop w:val="0"/>
          <w:marBottom w:val="0"/>
          <w:divBdr>
            <w:top w:val="none" w:sz="0" w:space="0" w:color="auto"/>
            <w:left w:val="none" w:sz="0" w:space="0" w:color="auto"/>
            <w:bottom w:val="none" w:sz="0" w:space="0" w:color="auto"/>
            <w:right w:val="none" w:sz="0" w:space="0" w:color="auto"/>
          </w:divBdr>
          <w:divsChild>
            <w:div w:id="429160982">
              <w:marLeft w:val="0"/>
              <w:marRight w:val="0"/>
              <w:marTop w:val="0"/>
              <w:marBottom w:val="0"/>
              <w:divBdr>
                <w:top w:val="none" w:sz="0" w:space="0" w:color="auto"/>
                <w:left w:val="none" w:sz="0" w:space="0" w:color="auto"/>
                <w:bottom w:val="none" w:sz="0" w:space="0" w:color="auto"/>
                <w:right w:val="none" w:sz="0" w:space="0" w:color="auto"/>
              </w:divBdr>
            </w:div>
            <w:div w:id="1499690531">
              <w:marLeft w:val="0"/>
              <w:marRight w:val="0"/>
              <w:marTop w:val="0"/>
              <w:marBottom w:val="0"/>
              <w:divBdr>
                <w:top w:val="none" w:sz="0" w:space="0" w:color="auto"/>
                <w:left w:val="none" w:sz="0" w:space="0" w:color="auto"/>
                <w:bottom w:val="none" w:sz="0" w:space="0" w:color="auto"/>
                <w:right w:val="none" w:sz="0" w:space="0" w:color="auto"/>
              </w:divBdr>
            </w:div>
            <w:div w:id="1229610689">
              <w:marLeft w:val="0"/>
              <w:marRight w:val="0"/>
              <w:marTop w:val="0"/>
              <w:marBottom w:val="0"/>
              <w:divBdr>
                <w:top w:val="none" w:sz="0" w:space="0" w:color="auto"/>
                <w:left w:val="none" w:sz="0" w:space="0" w:color="auto"/>
                <w:bottom w:val="none" w:sz="0" w:space="0" w:color="auto"/>
                <w:right w:val="none" w:sz="0" w:space="0" w:color="auto"/>
              </w:divBdr>
            </w:div>
            <w:div w:id="10031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5628">
      <w:bodyDiv w:val="1"/>
      <w:marLeft w:val="0"/>
      <w:marRight w:val="0"/>
      <w:marTop w:val="0"/>
      <w:marBottom w:val="0"/>
      <w:divBdr>
        <w:top w:val="none" w:sz="0" w:space="0" w:color="auto"/>
        <w:left w:val="none" w:sz="0" w:space="0" w:color="auto"/>
        <w:bottom w:val="none" w:sz="0" w:space="0" w:color="auto"/>
        <w:right w:val="none" w:sz="0" w:space="0" w:color="auto"/>
      </w:divBdr>
      <w:divsChild>
        <w:div w:id="76832400">
          <w:marLeft w:val="0"/>
          <w:marRight w:val="0"/>
          <w:marTop w:val="0"/>
          <w:marBottom w:val="0"/>
          <w:divBdr>
            <w:top w:val="none" w:sz="0" w:space="0" w:color="auto"/>
            <w:left w:val="none" w:sz="0" w:space="0" w:color="auto"/>
            <w:bottom w:val="none" w:sz="0" w:space="0" w:color="auto"/>
            <w:right w:val="none" w:sz="0" w:space="0" w:color="auto"/>
          </w:divBdr>
          <w:divsChild>
            <w:div w:id="518783023">
              <w:marLeft w:val="0"/>
              <w:marRight w:val="0"/>
              <w:marTop w:val="0"/>
              <w:marBottom w:val="0"/>
              <w:divBdr>
                <w:top w:val="none" w:sz="0" w:space="0" w:color="auto"/>
                <w:left w:val="none" w:sz="0" w:space="0" w:color="auto"/>
                <w:bottom w:val="none" w:sz="0" w:space="0" w:color="auto"/>
                <w:right w:val="none" w:sz="0" w:space="0" w:color="auto"/>
              </w:divBdr>
            </w:div>
            <w:div w:id="780338840">
              <w:marLeft w:val="0"/>
              <w:marRight w:val="0"/>
              <w:marTop w:val="0"/>
              <w:marBottom w:val="0"/>
              <w:divBdr>
                <w:top w:val="none" w:sz="0" w:space="0" w:color="auto"/>
                <w:left w:val="none" w:sz="0" w:space="0" w:color="auto"/>
                <w:bottom w:val="none" w:sz="0" w:space="0" w:color="auto"/>
                <w:right w:val="none" w:sz="0" w:space="0" w:color="auto"/>
              </w:divBdr>
            </w:div>
          </w:divsChild>
        </w:div>
        <w:div w:id="1629314791">
          <w:marLeft w:val="0"/>
          <w:marRight w:val="0"/>
          <w:marTop w:val="0"/>
          <w:marBottom w:val="0"/>
          <w:divBdr>
            <w:top w:val="none" w:sz="0" w:space="0" w:color="auto"/>
            <w:left w:val="none" w:sz="0" w:space="0" w:color="auto"/>
            <w:bottom w:val="none" w:sz="0" w:space="0" w:color="auto"/>
            <w:right w:val="none" w:sz="0" w:space="0" w:color="auto"/>
          </w:divBdr>
          <w:divsChild>
            <w:div w:id="723795866">
              <w:marLeft w:val="0"/>
              <w:marRight w:val="0"/>
              <w:marTop w:val="0"/>
              <w:marBottom w:val="0"/>
              <w:divBdr>
                <w:top w:val="none" w:sz="0" w:space="0" w:color="auto"/>
                <w:left w:val="none" w:sz="0" w:space="0" w:color="auto"/>
                <w:bottom w:val="none" w:sz="0" w:space="0" w:color="auto"/>
                <w:right w:val="none" w:sz="0" w:space="0" w:color="auto"/>
              </w:divBdr>
            </w:div>
            <w:div w:id="294914869">
              <w:marLeft w:val="0"/>
              <w:marRight w:val="0"/>
              <w:marTop w:val="0"/>
              <w:marBottom w:val="0"/>
              <w:divBdr>
                <w:top w:val="none" w:sz="0" w:space="0" w:color="auto"/>
                <w:left w:val="none" w:sz="0" w:space="0" w:color="auto"/>
                <w:bottom w:val="none" w:sz="0" w:space="0" w:color="auto"/>
                <w:right w:val="none" w:sz="0" w:space="0" w:color="auto"/>
              </w:divBdr>
            </w:div>
            <w:div w:id="2068068965">
              <w:marLeft w:val="0"/>
              <w:marRight w:val="0"/>
              <w:marTop w:val="0"/>
              <w:marBottom w:val="0"/>
              <w:divBdr>
                <w:top w:val="none" w:sz="0" w:space="0" w:color="auto"/>
                <w:left w:val="none" w:sz="0" w:space="0" w:color="auto"/>
                <w:bottom w:val="none" w:sz="0" w:space="0" w:color="auto"/>
                <w:right w:val="none" w:sz="0" w:space="0" w:color="auto"/>
              </w:divBdr>
            </w:div>
            <w:div w:id="11360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selmanco.com/eservice"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selmanco.com/" TargetMode="External"/><Relationship Id="rId2" Type="http://schemas.openxmlformats.org/officeDocument/2006/relationships/customXml" Target="../customXml/item2.xml"/><Relationship Id="rId16" Type="http://schemas.openxmlformats.org/officeDocument/2006/relationships/hyperlink" Target="mailto:memberservices@selmanc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BDA11746B8F94C8C1543E9376D5799" ma:contentTypeVersion="14" ma:contentTypeDescription="Create a new document." ma:contentTypeScope="" ma:versionID="a3f6013935d6182b56f47258f513f6a5">
  <xsd:schema xmlns:xsd="http://www.w3.org/2001/XMLSchema" xmlns:xs="http://www.w3.org/2001/XMLSchema" xmlns:p="http://schemas.microsoft.com/office/2006/metadata/properties" xmlns:ns1="http://schemas.microsoft.com/sharepoint/v3" xmlns:ns2="b1147805-5ea9-40d9-8a35-786048093b14" xmlns:ns3="3308466e-05d8-40ee-921b-9f6dc4b04354" targetNamespace="http://schemas.microsoft.com/office/2006/metadata/properties" ma:root="true" ma:fieldsID="a72cbab270fcb555d43e137c143565ce" ns1:_="" ns2:_="" ns3:_="">
    <xsd:import namespace="http://schemas.microsoft.com/sharepoint/v3"/>
    <xsd:import namespace="b1147805-5ea9-40d9-8a35-786048093b14"/>
    <xsd:import namespace="3308466e-05d8-40ee-921b-9f6dc4b04354"/>
    <xsd:element name="properties">
      <xsd:complexType>
        <xsd:sequence>
          <xsd:element name="documentManagement">
            <xsd:complexType>
              <xsd:all>
                <xsd:element ref="ns2:Approved_x003f_" minOccurs="0"/>
                <xsd:element ref="ns2:S_x0026_C_x0020_Completed_x003f_" minOccurs="0"/>
                <xsd:element ref="ns2:Assigned_x0020_To_x003a_"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1:_ip_UnifiedCompliancePolicyProperties" minOccurs="0"/>
                <xsd:element ref="ns1:_ip_UnifiedCompliancePolicyUIAction"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147805-5ea9-40d9-8a35-786048093b14" elementFormDefault="qualified">
    <xsd:import namespace="http://schemas.microsoft.com/office/2006/documentManagement/types"/>
    <xsd:import namespace="http://schemas.microsoft.com/office/infopath/2007/PartnerControls"/>
    <xsd:element name="Approved_x003f_" ma:index="2" nillable="true" ma:displayName="Approved?" ma:default="0" ma:format="Dropdown" ma:internalName="Approved_x003f_">
      <xsd:simpleType>
        <xsd:restriction base="dms:Boolean"/>
      </xsd:simpleType>
    </xsd:element>
    <xsd:element name="S_x0026_C_x0020_Completed_x003f_" ma:index="3" nillable="true" ma:displayName="S&amp;C Completed?" ma:default="0" ma:description="Has SelmanCo finalized all changes? Is it ready for HF review?" ma:format="Dropdown" ma:internalName="S_x0026_C_x0020_Completed_x003f_">
      <xsd:simpleType>
        <xsd:restriction base="dms:Boolean"/>
      </xsd:simpleType>
    </xsd:element>
    <xsd:element name="Assigned_x0020_To_x003a_" ma:index="4" nillable="true" ma:displayName="Assigned To:" ma:description="The person who is currently accountable for this document." ma:format="Dropdown" ma:list="UserInfo" ma:SharePointGroup="0" ma:internalName="Assigned_x0020_To_x003a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Note" ma:index="20" nillable="true" ma:displayName="Note" ma:description="Add notes for your reviewer." ma:format="Dropdown" ma:internalName="Not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08466e-05d8-40ee-921b-9f6dc4b0435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246de94c-8867-47b0-926e-310c120d49ea" origin="userSelected">
  <element uid="id_classification_confidential" value=""/>
  <element uid="8dd2a31d-a9f5-4c3b-9dfe-89695618346f" value=""/>
</sisl>
</file>

<file path=customXml/item3.xml><?xml version="1.0" encoding="utf-8"?>
<p:properties xmlns:p="http://schemas.microsoft.com/office/2006/metadata/properties" xmlns:xsi="http://www.w3.org/2001/XMLSchema-instance" xmlns:pc="http://schemas.microsoft.com/office/infopath/2007/PartnerControls">
  <documentManagement>
    <S_x0026_C_x0020_Completed_x003f_ xmlns="b1147805-5ea9-40d9-8a35-786048093b14">false</S_x0026_C_x0020_Completed_x003f_>
    <Approved_x003f_ xmlns="b1147805-5ea9-40d9-8a35-786048093b14">true</Approved_x003f_>
    <Assigned_x0020_To_x003a_ xmlns="b1147805-5ea9-40d9-8a35-786048093b14">
      <UserInfo>
        <DisplayName>Brown, Janine</DisplayName>
        <AccountId>133</AccountId>
        <AccountType/>
      </UserInfo>
    </Assigned_x0020_To_x003a_>
    <_ip_UnifiedCompliancePolicyUIAction xmlns="http://schemas.microsoft.com/sharepoint/v3" xsi:nil="true"/>
    <_ip_UnifiedCompliancePolicyProperties xmlns="http://schemas.microsoft.com/sharepoint/v3" xsi:nil="true"/>
    <Note xmlns="b1147805-5ea9-40d9-8a35-786048093b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</Value>
</WrappedLabelHistory>
</file>

<file path=customXml/itemProps1.xml><?xml version="1.0" encoding="utf-8"?>
<ds:datastoreItem xmlns:ds="http://schemas.openxmlformats.org/officeDocument/2006/customXml" ds:itemID="{41C70C19-015E-4EDA-B24F-1AFC725C0A54}"/>
</file>

<file path=customXml/itemProps2.xml><?xml version="1.0" encoding="utf-8"?>
<ds:datastoreItem xmlns:ds="http://schemas.openxmlformats.org/officeDocument/2006/customXml" ds:itemID="{07E955F8-2974-44A8-8967-962BE8442FF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A130643-5801-4720-886E-39F15317522F}">
  <ds:schemaRefs>
    <ds:schemaRef ds:uri="http://schemas.microsoft.com/office/2006/documentManagement/types"/>
    <ds:schemaRef ds:uri="http://www.w3.org/XML/1998/namespace"/>
    <ds:schemaRef ds:uri="3308466e-05d8-40ee-921b-9f6dc4b04354"/>
    <ds:schemaRef ds:uri="http://purl.org/dc/dcmitype/"/>
    <ds:schemaRef ds:uri="http://purl.org/dc/terms/"/>
    <ds:schemaRef ds:uri="http://schemas.openxmlformats.org/package/2006/metadata/core-properties"/>
    <ds:schemaRef ds:uri="http://schemas.microsoft.com/office/infopath/2007/PartnerControls"/>
    <ds:schemaRef ds:uri="http://purl.org/dc/elements/1.1/"/>
    <ds:schemaRef ds:uri="b1147805-5ea9-40d9-8a35-786048093b14"/>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464F28F5-7A3F-4DA2-A92F-5D06828FFE21}">
  <ds:schemaRefs>
    <ds:schemaRef ds:uri="http://schemas.microsoft.com/sharepoint/v3/contenttype/forms"/>
  </ds:schemaRefs>
</ds:datastoreItem>
</file>

<file path=customXml/itemProps5.xml><?xml version="1.0" encoding="utf-8"?>
<ds:datastoreItem xmlns:ds="http://schemas.openxmlformats.org/officeDocument/2006/customXml" ds:itemID="{9EF40602-9A9B-4AC1-8468-C11E24DADDC6}">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2322</Words>
  <Characters>13241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The Hartford</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Angela</dc:creator>
  <cp:keywords>#C0nf1d3nti@l# #H1d3-F00t3r#</cp:keywords>
  <cp:lastModifiedBy>Bieker, Laurin</cp:lastModifiedBy>
  <cp:revision>6</cp:revision>
  <dcterms:created xsi:type="dcterms:W3CDTF">2019-01-24T15:24:00Z</dcterms:created>
  <dcterms:modified xsi:type="dcterms:W3CDTF">2019-05-17T12:43:00Z</dcterms:modified>
  <cp:category>Company 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0x010100E1BDA11746B8F94C8C1543E9376D5799</vt:lpwstr>
  </property>
  <property fmtid="{D5CDD505-2E9C-101B-9397-08002B2CF9AE}" pid="3" name="docIndexRef">
    <vt:lpwstr>76fae398-8c80-40e6-a29a-0f77f357a36a</vt:lpwstr>
  </property>
  <property fmtid="{D5CDD505-2E9C-101B-9397-08002B2CF9AE}" pid="4" name="bjSaver">
    <vt:lpwstr>gEj/jjO3UlUTNrhP9yNp4Nx4we3LWIFn</vt:lpwstr>
  </property>
  <property fmtid="{D5CDD505-2E9C-101B-9397-08002B2CF9AE}" pid="5" name="bjDocumentLabelXML">
    <vt:lpwstr>&lt;?xml version="1.0" encoding="us-ascii"?&gt;&lt;sisl xmlns:xsi="http://www.w3.org/2001/XMLSchema-instance" xmlns:xsd="http://www.w3.org/2001/XMLSchema" sislVersion="0" policy="246de94c-8867-47b0-926e-310c120d49ea" origin="userSelected" xmlns="http://www.boldonj</vt:lpwstr>
  </property>
  <property fmtid="{D5CDD505-2E9C-101B-9397-08002B2CF9AE}" pid="6" name="bjDocumentLabelXML-0">
    <vt:lpwstr>ames.com/2008/01/sie/internal/label"&gt;&lt;element uid="id_classification_confidential" value="" /&gt;&lt;element uid="8dd2a31d-a9f5-4c3b-9dfe-89695618346f" value="" /&gt;&lt;/sisl&gt;</vt:lpwstr>
  </property>
  <property fmtid="{D5CDD505-2E9C-101B-9397-08002B2CF9AE}" pid="7" name="bjDocumentSecurityLabel">
    <vt:lpwstr>Company Confidential</vt:lpwstr>
  </property>
  <property fmtid="{D5CDD505-2E9C-101B-9397-08002B2CF9AE}" pid="8" name="bjLabelHistoryID">
    <vt:lpwstr>{9EF40602-9A9B-4AC1-8468-C11E24DADDC6}</vt:lpwstr>
  </property>
  <property fmtid="{D5CDD505-2E9C-101B-9397-08002B2CF9AE}" pid="9" name="AuthorIds_UIVersion_2048">
    <vt:lpwstr>133</vt:lpwstr>
  </property>
</Properties>
</file>