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88164B" w:rsidP="001A01FC" w:rsidRDefault="005D581E" w14:paraId="67CA19DE" w14:textId="6E2DFE7B">
      <w:pPr>
        <w:spacing w:after="0" w:line="259" w:lineRule="auto"/>
        <w:ind w:right="11322"/>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5B8DAB1D" wp14:editId="5ECBB039">
                <wp:simplePos x="0" y="0"/>
                <wp:positionH relativeFrom="page">
                  <wp:posOffset>-21265</wp:posOffset>
                </wp:positionH>
                <wp:positionV relativeFrom="page">
                  <wp:posOffset>10633</wp:posOffset>
                </wp:positionV>
                <wp:extent cx="10369296" cy="9394676"/>
                <wp:effectExtent l="0" t="0" r="0" b="0"/>
                <wp:wrapTopAndBottom/>
                <wp:docPr id="4744" name="Group 4744"/>
                <wp:cNvGraphicFramePr/>
                <a:graphic xmlns:a="http://schemas.openxmlformats.org/drawingml/2006/main">
                  <a:graphicData uri="http://schemas.microsoft.com/office/word/2010/wordprocessingGroup">
                    <wpg:wgp>
                      <wpg:cNvGrpSpPr/>
                      <wpg:grpSpPr>
                        <a:xfrm>
                          <a:off x="0" y="0"/>
                          <a:ext cx="10369296" cy="9394676"/>
                          <a:chOff x="-21267" y="10309"/>
                          <a:chExt cx="10369426" cy="9394684"/>
                        </a:xfrm>
                      </wpg:grpSpPr>
                      <pic:pic xmlns:pic="http://schemas.openxmlformats.org/drawingml/2006/picture">
                        <pic:nvPicPr>
                          <pic:cNvPr id="9" name="Picture 9"/>
                          <pic:cNvPicPr preferRelativeResize="0">
                            <a:picLocks noChangeAspect="1"/>
                          </pic:cNvPicPr>
                        </pic:nvPicPr>
                        <pic:blipFill rotWithShape="1">
                          <a:blip r:embed="rId13" cstate="print">
                            <a:extLst>
                              <a:ext uri="{28A0092B-C50C-407E-A947-70E740481C1C}">
                                <a14:useLocalDpi xmlns:a14="http://schemas.microsoft.com/office/drawing/2010/main" val="0"/>
                              </a:ext>
                            </a:extLst>
                          </a:blip>
                          <a:srcRect l="41" r="41"/>
                          <a:stretch/>
                        </pic:blipFill>
                        <pic:spPr>
                          <a:xfrm>
                            <a:off x="-21267" y="10309"/>
                            <a:ext cx="10369426" cy="6912868"/>
                          </a:xfrm>
                          <a:prstGeom prst="rect">
                            <a:avLst/>
                          </a:prstGeom>
                        </pic:spPr>
                      </pic:pic>
                      <pic:pic xmlns:pic="http://schemas.openxmlformats.org/drawingml/2006/picture">
                        <pic:nvPicPr>
                          <pic:cNvPr id="11" name="Picture 11"/>
                          <pic:cNvPicPr/>
                        </pic:nvPicPr>
                        <pic:blipFill>
                          <a:blip r:embed="rId14"/>
                          <a:stretch>
                            <a:fillRect/>
                          </a:stretch>
                        </pic:blipFill>
                        <pic:spPr>
                          <a:xfrm>
                            <a:off x="3883151" y="514517"/>
                            <a:ext cx="3300679" cy="1058159"/>
                          </a:xfrm>
                          <a:prstGeom prst="rect">
                            <a:avLst/>
                          </a:prstGeom>
                        </pic:spPr>
                      </pic:pic>
                      <wps:wsp>
                        <wps:cNvPr id="12" name="Rectangle 12"/>
                        <wps:cNvSpPr/>
                        <wps:spPr>
                          <a:xfrm>
                            <a:off x="329184" y="5539736"/>
                            <a:ext cx="7249270" cy="561130"/>
                          </a:xfrm>
                          <a:prstGeom prst="rect">
                            <a:avLst/>
                          </a:prstGeom>
                          <a:ln>
                            <a:noFill/>
                          </a:ln>
                        </wps:spPr>
                        <wps:txbx>
                          <w:txbxContent>
                            <w:p w:rsidRPr="001A01FC" w:rsidR="00DF537A" w:rsidP="001A01FC" w:rsidRDefault="00DF537A" w14:paraId="544BB3A7" w14:textId="4E85B2A3">
                              <w:pPr>
                                <w:spacing w:after="160" w:line="259" w:lineRule="auto"/>
                                <w:jc w:val="center"/>
                                <w:rPr>
                                  <w:rFonts w:ascii="Roboto Black" w:hAnsi="Roboto Black"/>
                                </w:rPr>
                              </w:pPr>
                              <w:r w:rsidRPr="001A01FC">
                                <w:rPr>
                                  <w:rFonts w:ascii="Roboto Black" w:hAnsi="Roboto Black"/>
                                  <w:color w:val="F3F3F3"/>
                                  <w:sz w:val="55"/>
                                </w:rPr>
                                <w:t>TRICARE Supplement Insurance</w:t>
                              </w:r>
                              <w:r w:rsidR="00826B0B">
                                <w:rPr>
                                  <w:rFonts w:ascii="Roboto Black" w:hAnsi="Roboto Black"/>
                                  <w:color w:val="F3F3F3"/>
                                  <w:sz w:val="55"/>
                                </w:rPr>
                                <w:t xml:space="preserve"> Plan</w:t>
                              </w:r>
                            </w:p>
                          </w:txbxContent>
                        </wps:txbx>
                        <wps:bodyPr horzOverflow="overflow" vert="horz" lIns="0" tIns="0" rIns="0" bIns="0" rtlCol="0">
                          <a:noAutofit/>
                        </wps:bodyPr>
                      </wps:wsp>
                      <wps:wsp>
                        <wps:cNvPr id="13" name="Rectangle 13"/>
                        <wps:cNvSpPr/>
                        <wps:spPr>
                          <a:xfrm>
                            <a:off x="1308887" y="6136342"/>
                            <a:ext cx="5290346" cy="422826"/>
                          </a:xfrm>
                          <a:prstGeom prst="rect">
                            <a:avLst/>
                          </a:prstGeom>
                          <a:ln>
                            <a:noFill/>
                          </a:ln>
                        </wps:spPr>
                        <wps:txbx>
                          <w:txbxContent>
                            <w:p w:rsidRPr="00F77DFD" w:rsidR="00DF537A" w:rsidP="00F77DFD" w:rsidRDefault="00DF537A" w14:paraId="35D3423F" w14:textId="0B8D896F">
                              <w:pPr>
                                <w:pStyle w:val="Subtitle"/>
                                <w:jc w:val="center"/>
                                <w:rPr>
                                  <w:color w:val="FFFFFF" w:themeColor="background1"/>
                                </w:rPr>
                              </w:pPr>
                              <w:r>
                                <w:rPr>
                                  <w:color w:val="FFFFFF" w:themeColor="background1"/>
                                </w:rPr>
                                <w:t xml:space="preserve">Plan Design for </w:t>
                              </w:r>
                              <w:r w:rsidRPr="00F77DFD">
                                <w:rPr>
                                  <w:color w:val="FFFFFF" w:themeColor="background1"/>
                                </w:rPr>
                                <w:t>Employees</w:t>
                              </w:r>
                              <w:r>
                                <w:rPr>
                                  <w:color w:val="FFFFFF" w:themeColor="background1"/>
                                </w:rPr>
                                <w:t xml:space="preserve"> | 783</w:t>
                              </w:r>
                            </w:p>
                            <w:p w:rsidRPr="00F77DFD" w:rsidR="00DF537A" w:rsidP="00F77DFD" w:rsidRDefault="00DF537A" w14:paraId="1AB47A8E" w14:textId="77777777">
                              <w:pPr>
                                <w:spacing w:after="160" w:line="259" w:lineRule="auto"/>
                                <w:jc w:val="center"/>
                                <w:rPr>
                                  <w:color w:val="FFFFFF" w:themeColor="background1"/>
                                </w:rPr>
                              </w:pPr>
                            </w:p>
                          </w:txbxContent>
                        </wps:txbx>
                        <wps:bodyPr horzOverflow="overflow" vert="horz" lIns="0" tIns="0" rIns="0" bIns="0" rtlCol="0">
                          <a:noAutofit/>
                        </wps:bodyPr>
                      </wps:wsp>
                      <wps:wsp>
                        <wps:cNvPr id="17" name="Rectangle 17"/>
                        <wps:cNvSpPr/>
                        <wps:spPr>
                          <a:xfrm>
                            <a:off x="7096459" y="9023472"/>
                            <a:ext cx="111773" cy="129116"/>
                          </a:xfrm>
                          <a:prstGeom prst="rect">
                            <a:avLst/>
                          </a:prstGeom>
                          <a:ln>
                            <a:noFill/>
                          </a:ln>
                        </wps:spPr>
                        <wps:txbx>
                          <w:txbxContent>
                            <w:p w:rsidR="00DF537A" w:rsidRDefault="00DF537A" w14:paraId="10DDC50A" w14:textId="77777777">
                              <w:pPr>
                                <w:spacing w:after="160" w:line="259" w:lineRule="auto"/>
                              </w:pPr>
                            </w:p>
                          </w:txbxContent>
                        </wps:txbx>
                        <wps:bodyPr horzOverflow="overflow" vert="horz" lIns="0" tIns="0" rIns="0" bIns="0" rtlCol="0">
                          <a:noAutofit/>
                        </wps:bodyPr>
                      </wps:wsp>
                      <wps:wsp>
                        <wps:cNvPr id="4740" name="Rectangle 4740"/>
                        <wps:cNvSpPr/>
                        <wps:spPr>
                          <a:xfrm>
                            <a:off x="6115964" y="9275878"/>
                            <a:ext cx="33957" cy="129115"/>
                          </a:xfrm>
                          <a:prstGeom prst="rect">
                            <a:avLst/>
                          </a:prstGeom>
                          <a:ln>
                            <a:noFill/>
                          </a:ln>
                        </wps:spPr>
                        <wps:txbx>
                          <w:txbxContent>
                            <w:p w:rsidR="00DF537A" w:rsidRDefault="00DF537A" w14:paraId="7D6502F6" w14:textId="77777777">
                              <w:pPr>
                                <w:spacing w:after="160" w:line="259"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744" style="position:absolute;margin-left:-1.65pt;margin-top:.85pt;width:816.5pt;height:739.75pt;z-index:251658240;mso-position-horizontal-relative:page;mso-position-vertical-relative:page;mso-width-relative:margin;mso-height-relative:margin" coordsize="103694,93946" coordorigin="-212,103"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212;top:103;width:103693;height:69128;visibility:visible;mso-wrap-style:square" o:spid="_x0000_s1027" o:preferrelative="f"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7E3DAAAA2gAAAA8AAABkcnMvZG93bnJldi54bWxEj0+LwjAUxO+C3yE8wZumepC1mhYRBGFx&#10;/3QXvT6SZ1tsXkKT1e633yws7HGYmd8w23KwnbhTH1rHChbzDASxdqblWsHnx2H2BCJEZIOdY1Lw&#10;TQHKYjzaYm7cg9/pXsVaJAiHHBU0MfpcyqAbshjmzhMn7+p6izHJvpamx0eC204us2wlLbacFhr0&#10;tG9I36ovmyi34ewv+kUvXt+y07M/r6t2ZZSaTobdBkSkIf6H/9pHo2ANv1fSDZ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LsTcMAAADaAAAADwAAAAAAAAAAAAAAAACf&#10;AgAAZHJzL2Rvd25yZXYueG1sUEsFBgAAAAAEAAQA9wAAAI8DAAAAAA==&#10;">
                  <v:imagedata cropleft="27f" cropright="27f" o:title="" r:id="rId15"/>
                  <v:path arrowok="t"/>
                </v:shape>
                <v:shape id="Picture 11" style="position:absolute;left:38831;top:5145;width:33007;height:10581;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bDG+AAAA2wAAAA8AAABkcnMvZG93bnJldi54bWxET82KwjAQvi/4DmEEb2vaPchSjVJEYRcv&#10;/j3A0IxNsZmUJFurT2+EBW/z8f3OYjXYVvTkQ+NYQT7NQBBXTjdcKziftp/fIEJE1tg6JgV3CrBa&#10;jj4WWGh34wP1x1iLFMKhQAUmxq6QMlSGLIap64gTd3HeYkzQ11J7vKVw28qvLJtJiw2nBoMdrQ1V&#10;1+OfVdBvMn1/+K581Pwr4z4MOzIHpSbjoZyDiDTEt/jf/aPT/Bxev6QD5P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hGbDG+AAAA2wAAAA8AAAAAAAAAAAAAAAAAnwIAAGRy&#10;cy9kb3ducmV2LnhtbFBLBQYAAAAABAAEAPcAAACKAwAAAAA=&#10;">
                  <v:imagedata o:title="" r:id="rId16"/>
                </v:shape>
                <v:rect id="Rectangle 12" style="position:absolute;left:3291;top:55397;width:72493;height:5611;visibility:visible;mso-wrap-style:square;v-text-anchor:top" o:spid="_x0000_s102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v:textbox inset="0,0,0,0">
                    <w:txbxContent>
                      <w:p w:rsidRPr="001A01FC" w:rsidR="00DF537A" w:rsidP="001A01FC" w:rsidRDefault="00DF537A" w14:paraId="544BB3A7" w14:textId="4E85B2A3">
                        <w:pPr>
                          <w:spacing w:after="160" w:line="259" w:lineRule="auto"/>
                          <w:jc w:val="center"/>
                          <w:rPr>
                            <w:rFonts w:ascii="Roboto Black" w:hAnsi="Roboto Black"/>
                          </w:rPr>
                        </w:pPr>
                        <w:r w:rsidRPr="001A01FC">
                          <w:rPr>
                            <w:rFonts w:ascii="Roboto Black" w:hAnsi="Roboto Black"/>
                            <w:color w:val="F3F3F3"/>
                            <w:sz w:val="55"/>
                          </w:rPr>
                          <w:t>TRICARE Supplement Insurance</w:t>
                        </w:r>
                        <w:r w:rsidR="00826B0B">
                          <w:rPr>
                            <w:rFonts w:ascii="Roboto Black" w:hAnsi="Roboto Black"/>
                            <w:color w:val="F3F3F3"/>
                            <w:sz w:val="55"/>
                          </w:rPr>
                          <w:t xml:space="preserve"> Plan</w:t>
                        </w:r>
                      </w:p>
                    </w:txbxContent>
                  </v:textbox>
                </v:rect>
                <v:rect id="Rectangle 13" style="position:absolute;left:13088;top:61363;width:52904;height:4228;visibility:visible;mso-wrap-style:square;v-text-anchor:top" o:spid="_x0000_s103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v:textbox inset="0,0,0,0">
                    <w:txbxContent>
                      <w:p w:rsidRPr="00F77DFD" w:rsidR="00DF537A" w:rsidP="00F77DFD" w:rsidRDefault="00DF537A" w14:paraId="35D3423F" w14:textId="0B8D896F">
                        <w:pPr>
                          <w:pStyle w:val="Subtitle"/>
                          <w:jc w:val="center"/>
                          <w:rPr>
                            <w:color w:val="FFFFFF" w:themeColor="background1"/>
                          </w:rPr>
                        </w:pPr>
                        <w:r>
                          <w:rPr>
                            <w:color w:val="FFFFFF" w:themeColor="background1"/>
                          </w:rPr>
                          <w:t xml:space="preserve">Plan Design for </w:t>
                        </w:r>
                        <w:r w:rsidRPr="00F77DFD">
                          <w:rPr>
                            <w:color w:val="FFFFFF" w:themeColor="background1"/>
                          </w:rPr>
                          <w:t>Employees</w:t>
                        </w:r>
                        <w:r>
                          <w:rPr>
                            <w:color w:val="FFFFFF" w:themeColor="background1"/>
                          </w:rPr>
                          <w:t xml:space="preserve"> | 783</w:t>
                        </w:r>
                      </w:p>
                      <w:p w:rsidRPr="00F77DFD" w:rsidR="00DF537A" w:rsidP="00F77DFD" w:rsidRDefault="00DF537A" w14:paraId="1AB47A8E" w14:textId="77777777">
                        <w:pPr>
                          <w:spacing w:after="160" w:line="259" w:lineRule="auto"/>
                          <w:jc w:val="center"/>
                          <w:rPr>
                            <w:color w:val="FFFFFF" w:themeColor="background1"/>
                          </w:rPr>
                        </w:pPr>
                      </w:p>
                    </w:txbxContent>
                  </v:textbox>
                </v:rect>
                <v:rect id="Rectangle 17" style="position:absolute;left:70964;top:90234;width:1118;height:1291;visibility:visible;mso-wrap-style:square;v-text-anchor:top" o:spid="_x0000_s103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v:textbox inset="0,0,0,0">
                    <w:txbxContent>
                      <w:p w:rsidR="00DF537A" w:rsidRDefault="00DF537A" w14:paraId="10DDC50A" w14:textId="77777777">
                        <w:pPr>
                          <w:spacing w:after="160" w:line="259" w:lineRule="auto"/>
                        </w:pPr>
                      </w:p>
                    </w:txbxContent>
                  </v:textbox>
                </v:rect>
                <v:rect id="Rectangle 4740" style="position:absolute;left:61159;top:92758;width:340;height:1291;visibility:visible;mso-wrap-style:square;v-text-anchor:top" o:spid="_x0000_s103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v:textbox inset="0,0,0,0">
                    <w:txbxContent>
                      <w:p w:rsidR="00DF537A" w:rsidRDefault="00DF537A" w14:paraId="7D6502F6" w14:textId="77777777">
                        <w:pPr>
                          <w:spacing w:after="160" w:line="259" w:lineRule="auto"/>
                        </w:pPr>
                      </w:p>
                    </w:txbxContent>
                  </v:textbox>
                </v:rect>
                <w10:wrap type="topAndBottom" anchorx="page" anchory="page"/>
              </v:group>
            </w:pict>
          </mc:Fallback>
        </mc:AlternateContent>
      </w:r>
      <w:r w:rsidR="0060199C">
        <w:rPr>
          <w:noProof/>
        </w:rPr>
        <mc:AlternateContent>
          <mc:Choice Requires="wps">
            <w:drawing>
              <wp:anchor distT="45720" distB="45720" distL="114300" distR="114300" simplePos="0" relativeHeight="251658241" behindDoc="0" locked="0" layoutInCell="1" allowOverlap="1" wp14:anchorId="411F26AC" wp14:editId="7588B22F">
                <wp:simplePos x="0" y="0"/>
                <wp:positionH relativeFrom="margin">
                  <wp:align>right</wp:align>
                </wp:positionH>
                <wp:positionV relativeFrom="paragraph">
                  <wp:posOffset>6841110</wp:posOffset>
                </wp:positionV>
                <wp:extent cx="6257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noFill/>
                          <a:miter lim="800000"/>
                          <a:headEnd/>
                          <a:tailEnd/>
                        </a:ln>
                      </wps:spPr>
                      <wps:txbx>
                        <w:txbxContent>
                          <w:p w:rsidR="00DF537A" w:rsidP="0060199C" w:rsidRDefault="00DF537A" w14:paraId="6CA5F5EB" w14:textId="04749A91">
                            <w:pPr>
                              <w:pStyle w:val="NoSpacing"/>
                              <w:jc w:val="center"/>
                              <w:rPr>
                                <w:sz w:val="36"/>
                              </w:rPr>
                            </w:pPr>
                            <w:r w:rsidRPr="0060199C">
                              <w:rPr>
                                <w:sz w:val="36"/>
                              </w:rPr>
                              <w:t>TRICARE eligible employees have the freedom to choose an alternative to employer-sponsored health plans.</w:t>
                            </w:r>
                          </w:p>
                          <w:p w:rsidR="0069455C" w:rsidP="0060199C" w:rsidRDefault="0069455C" w14:paraId="085A6F24" w14:textId="77777777">
                            <w:pPr>
                              <w:pStyle w:val="NoSpacing"/>
                              <w:jc w:val="center"/>
                              <w:rPr>
                                <w:sz w:val="36"/>
                              </w:rPr>
                            </w:pPr>
                          </w:p>
                          <w:p w:rsidRPr="008B6A79" w:rsidR="00900B0B" w:rsidP="00900B0B" w:rsidRDefault="00900B0B" w14:paraId="4B8CFAB9" w14:textId="0C934161">
                            <w:pPr>
                              <w:pStyle w:val="NoSpacing"/>
                              <w:jc w:val="center"/>
                              <w:rPr>
                                <w:sz w:val="20"/>
                                <w:szCs w:val="20"/>
                              </w:rPr>
                            </w:pPr>
                            <w:r w:rsidRPr="00900B0B">
                              <w:rPr>
                                <w:sz w:val="20"/>
                                <w:szCs w:val="20"/>
                              </w:rPr>
                              <w:t xml:space="preserve"> Underwritten by Hartford Life and Accident Insurance Company, Hartford, CT 06155.</w:t>
                            </w:r>
                          </w:p>
                          <w:p w:rsidRPr="0069455C" w:rsidR="0069455C" w:rsidP="0060199C" w:rsidRDefault="0069455C" w14:paraId="25F54578" w14:textId="6BC6FAB6">
                            <w:pPr>
                              <w:pStyle w:val="NoSpacing"/>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style="position:absolute;margin-left:441.55pt;margin-top:538.65pt;width:492.7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">
                <v:textbox style="mso-fit-shape-to-text:t">
                  <w:txbxContent>
                    <w:p w:rsidR="00DF537A" w:rsidP="0060199C" w:rsidRDefault="00DF537A" w14:paraId="6CA5F5EB" w14:textId="04749A91">
                      <w:pPr>
                        <w:pStyle w:val="NoSpacing"/>
                        <w:jc w:val="center"/>
                        <w:rPr>
                          <w:sz w:val="36"/>
                        </w:rPr>
                      </w:pPr>
                      <w:r w:rsidRPr="0060199C">
                        <w:rPr>
                          <w:sz w:val="36"/>
                        </w:rPr>
                        <w:t>TRICARE eligible employees have the freedom to choose an alternative to employer-sponsored health plans.</w:t>
                      </w:r>
                    </w:p>
                    <w:p w:rsidR="0069455C" w:rsidP="0060199C" w:rsidRDefault="0069455C" w14:paraId="085A6F24" w14:textId="77777777">
                      <w:pPr>
                        <w:pStyle w:val="NoSpacing"/>
                        <w:jc w:val="center"/>
                        <w:rPr>
                          <w:sz w:val="36"/>
                        </w:rPr>
                      </w:pPr>
                    </w:p>
                    <w:p w:rsidRPr="008B6A79" w:rsidR="00900B0B" w:rsidP="00900B0B" w:rsidRDefault="00900B0B" w14:paraId="4B8CFAB9" w14:textId="0C934161">
                      <w:pPr>
                        <w:pStyle w:val="NoSpacing"/>
                        <w:jc w:val="center"/>
                        <w:rPr>
                          <w:sz w:val="20"/>
                          <w:szCs w:val="20"/>
                        </w:rPr>
                      </w:pPr>
                      <w:r w:rsidRPr="00900B0B">
                        <w:rPr>
                          <w:sz w:val="20"/>
                          <w:szCs w:val="20"/>
                        </w:rPr>
                        <w:t xml:space="preserve"> Underwritten by Hartford Life and Accident Insurance Company, Hartford, CT 06155.</w:t>
                      </w:r>
                    </w:p>
                    <w:p w:rsidRPr="0069455C" w:rsidR="0069455C" w:rsidP="0060199C" w:rsidRDefault="0069455C" w14:paraId="25F54578" w14:textId="6BC6FAB6">
                      <w:pPr>
                        <w:pStyle w:val="NoSpacing"/>
                        <w:jc w:val="center"/>
                        <w:rPr>
                          <w:sz w:val="20"/>
                          <w:szCs w:val="20"/>
                        </w:rPr>
                      </w:pPr>
                    </w:p>
                  </w:txbxContent>
                </v:textbox>
                <w10:wrap type="square" anchorx="margin"/>
              </v:shape>
            </w:pict>
          </mc:Fallback>
        </mc:AlternateContent>
      </w:r>
      <w:r w:rsidR="006B4042">
        <w:br w:type="page"/>
      </w:r>
    </w:p>
    <w:p w:rsidR="0069455C" w:rsidP="0069455C" w:rsidRDefault="0069455C" w14:paraId="35E2B571" w14:textId="77777777">
      <w:bookmarkStart w:name="_Toc510519066" w:id="0"/>
      <w:bookmarkStart w:name="_Toc510537810" w:id="1"/>
      <w:r>
        <w:lastRenderedPageBreak/>
        <w:t xml:space="preserve">This document describes how a TRICARE Supplement works with your existing TRICARE coverage. Please note: Check with TRICARE to confirm your actual cost shares and copays. TRICARE benefits are provided here for your convenience, but subject to change by the Defense Health Agency. Visit  </w:t>
      </w:r>
      <w:hyperlink w:history="1" r:id="rId17">
        <w:r w:rsidRPr="00364F8C">
          <w:rPr>
            <w:rStyle w:val="Hyperlink"/>
          </w:rPr>
          <w:t>www.tricare.mil</w:t>
        </w:r>
      </w:hyperlink>
      <w:r>
        <w:t xml:space="preserve"> for more information.</w:t>
      </w:r>
    </w:p>
    <w:p w:rsidR="003C43A5" w:rsidP="003C43A5" w:rsidRDefault="003C43A5" w14:paraId="495718DC" w14:textId="77777777">
      <w:pPr>
        <w:pStyle w:val="Heading1"/>
      </w:pPr>
      <w:r>
        <w:t>Important Information</w:t>
      </w:r>
    </w:p>
    <w:p w:rsidR="00D052EE" w:rsidP="00D052EE" w:rsidRDefault="0069455C" w14:paraId="2D78FC92" w14:textId="06B68BDA">
      <w:pPr>
        <w:rPr>
          <w:lang w:bidi="en-US"/>
        </w:rPr>
      </w:pPr>
      <w:r>
        <w:rPr>
          <w:lang w:bidi="en-US"/>
        </w:rPr>
        <w:t>TRICARE Supplement insurance p</w:t>
      </w:r>
      <w:r w:rsidR="00D052EE">
        <w:rPr>
          <w:lang w:bidi="en-US"/>
        </w:rPr>
        <w:t xml:space="preserve">olicy </w:t>
      </w:r>
      <w:r w:rsidR="0007328D">
        <w:rPr>
          <w:lang w:bidi="en-US"/>
        </w:rPr>
        <w:t>AGP-5943</w:t>
      </w:r>
      <w:r w:rsidR="00D052EE">
        <w:rPr>
          <w:lang w:bidi="en-US"/>
        </w:rPr>
        <w:t xml:space="preserve"> does not have a deductible.</w:t>
      </w:r>
    </w:p>
    <w:p w:rsidR="00D052EE" w:rsidP="00D052EE" w:rsidRDefault="00D052EE" w14:paraId="157E4649" w14:textId="23D47FD8">
      <w:pPr>
        <w:rPr>
          <w:lang w:bidi="en-US"/>
        </w:rPr>
      </w:pPr>
      <w:r>
        <w:rPr>
          <w:lang w:bidi="en-US"/>
        </w:rPr>
        <w:t>Note: After you have met your TRICARE ded</w:t>
      </w:r>
      <w:r w:rsidR="0069455C">
        <w:rPr>
          <w:lang w:bidi="en-US"/>
        </w:rPr>
        <w:t>uctible, the s</w:t>
      </w:r>
      <w:r>
        <w:rPr>
          <w:lang w:bidi="en-US"/>
        </w:rPr>
        <w:t>upplement</w:t>
      </w:r>
      <w:r w:rsidR="0069455C">
        <w:rPr>
          <w:lang w:bidi="en-US"/>
        </w:rPr>
        <w:t>al</w:t>
      </w:r>
      <w:r>
        <w:rPr>
          <w:lang w:bidi="en-US"/>
        </w:rPr>
        <w:t xml:space="preserve"> </w:t>
      </w:r>
      <w:r w:rsidR="0069455C">
        <w:rPr>
          <w:lang w:bidi="en-US"/>
        </w:rPr>
        <w:t xml:space="preserve">insurance </w:t>
      </w:r>
      <w:r>
        <w:rPr>
          <w:lang w:bidi="en-US"/>
        </w:rPr>
        <w:t xml:space="preserve">pays 100% of your approved expenses not paid by TRICARE. </w:t>
      </w:r>
    </w:p>
    <w:p w:rsidR="00D052EE" w:rsidP="00D052EE" w:rsidRDefault="00D052EE" w14:paraId="285B0F73" w14:textId="0A93D0F9">
      <w:pPr>
        <w:rPr>
          <w:lang w:bidi="en-US"/>
        </w:rPr>
      </w:pPr>
      <w:r w:rsidRPr="1E9778C6">
        <w:rPr>
          <w:lang w:bidi="en-US"/>
        </w:rPr>
        <w:t xml:space="preserve">Note: Benefits are payable for covered cost share amounts up to the TRICARE Catastrophic Cap. The Catastrophic Cap is the maximum out-of-pocket amount you will pay each calendar year (January 1 – December 31) for TRICARE-covered service. </w:t>
      </w:r>
      <w:bookmarkStart w:name="_Hlk512567743" w:id="2"/>
      <w:r w:rsidRPr="1E9778C6" w:rsidR="0069455C">
        <w:rPr>
          <w:lang w:bidi="en-US"/>
        </w:rPr>
        <w:t xml:space="preserve">See </w:t>
      </w:r>
      <w:r w:rsidR="0069455C">
        <w:rPr>
          <w:lang w:bidi="en-US"/>
        </w:rPr>
        <w:t>below</w:t>
      </w:r>
      <w:r w:rsidRPr="1E9778C6" w:rsidR="0069455C">
        <w:rPr>
          <w:lang w:bidi="en-US"/>
        </w:rPr>
        <w:t xml:space="preserve"> for maximum</w:t>
      </w:r>
      <w:r w:rsidR="0069455C">
        <w:rPr>
          <w:lang w:bidi="en-US"/>
        </w:rPr>
        <w:t xml:space="preserve"> pay-out of the TRICARE Supplement for Prime POS.</w:t>
      </w:r>
      <w:bookmarkEnd w:id="2"/>
    </w:p>
    <w:p w:rsidRPr="003C43A5" w:rsidR="00D052EE" w:rsidP="00D052EE" w:rsidRDefault="00D052EE" w14:paraId="066CC839" w14:textId="3DBCF8C5">
      <w:pPr>
        <w:rPr>
          <w:lang w:bidi="en-US"/>
        </w:rPr>
      </w:pPr>
      <w:r>
        <w:rPr>
          <w:lang w:bidi="en-US"/>
        </w:rPr>
        <w:t>This is not Medicare Supplement Insurance.</w:t>
      </w:r>
    </w:p>
    <w:p w:rsidRPr="0043052F" w:rsidR="0043052F" w:rsidP="08D92765" w:rsidRDefault="08D92765" w14:paraId="3FA54248" w14:textId="0DADAF83">
      <w:pPr>
        <w:keepNext/>
        <w:keepLines/>
        <w:spacing w:before="480" w:after="0"/>
        <w:outlineLvl w:val="0"/>
        <w:rPr>
          <w:b/>
          <w:bCs/>
          <w:caps/>
          <w:color w:val="002060"/>
          <w:sz w:val="48"/>
          <w:szCs w:val="48"/>
          <w:lang w:bidi="en-US"/>
        </w:rPr>
      </w:pPr>
      <w:r w:rsidRPr="08D92765">
        <w:rPr>
          <w:b/>
          <w:bCs/>
          <w:caps/>
          <w:color w:val="002060"/>
          <w:sz w:val="48"/>
          <w:szCs w:val="48"/>
          <w:lang w:bidi="en-US"/>
        </w:rPr>
        <w:t>TRICARE Select with Supplement</w:t>
      </w:r>
    </w:p>
    <w:tbl>
      <w:tblPr>
        <w:tblStyle w:val="TableGrid1"/>
        <w:tblW w:w="0" w:type="auto"/>
        <w:tblLook w:val="04A0" w:firstRow="1" w:lastRow="0" w:firstColumn="1" w:lastColumn="0" w:noHBand="0" w:noVBand="1"/>
      </w:tblPr>
      <w:tblGrid>
        <w:gridCol w:w="2425"/>
        <w:gridCol w:w="3780"/>
        <w:gridCol w:w="4190"/>
      </w:tblGrid>
      <w:tr w:rsidRPr="0043052F" w:rsidR="0043052F" w:rsidTr="08D92765" w14:paraId="3E131285" w14:textId="77777777">
        <w:trPr>
          <w:trHeight w:val="1078"/>
        </w:trPr>
        <w:tc>
          <w:tcPr>
            <w:tcW w:w="2425" w:type="dxa"/>
            <w:hideMark/>
          </w:tcPr>
          <w:p w:rsidRPr="0043052F" w:rsidR="0043052F" w:rsidP="08D92765" w:rsidRDefault="08D92765" w14:paraId="41ECA736" w14:textId="77777777">
            <w:pPr>
              <w:rPr>
                <w:b/>
                <w:bCs/>
                <w:lang w:bidi="en-US"/>
              </w:rPr>
            </w:pPr>
            <w:r w:rsidRPr="08D92765">
              <w:rPr>
                <w:b/>
                <w:bCs/>
                <w:lang w:bidi="en-US"/>
              </w:rPr>
              <w:t>Care Required</w:t>
            </w:r>
          </w:p>
        </w:tc>
        <w:tc>
          <w:tcPr>
            <w:tcW w:w="3780" w:type="dxa"/>
            <w:hideMark/>
          </w:tcPr>
          <w:p w:rsidRPr="0043052F" w:rsidR="0043052F" w:rsidP="08D92765" w:rsidRDefault="08D92765" w14:paraId="2ED7A167" w14:textId="77777777">
            <w:pPr>
              <w:rPr>
                <w:b/>
                <w:bCs/>
                <w:lang w:bidi="en-US"/>
              </w:rPr>
            </w:pPr>
            <w:r w:rsidRPr="08D92765">
              <w:rPr>
                <w:b/>
                <w:bCs/>
                <w:lang w:bidi="en-US"/>
              </w:rPr>
              <w:t>TRICARE Select Insured is Responsible for</w:t>
            </w:r>
          </w:p>
        </w:tc>
        <w:tc>
          <w:tcPr>
            <w:tcW w:w="4190" w:type="dxa"/>
            <w:hideMark/>
          </w:tcPr>
          <w:p w:rsidRPr="0043052F" w:rsidR="0043052F" w:rsidP="08D92765" w:rsidRDefault="08D92765" w14:paraId="2157BDA4" w14:textId="77777777">
            <w:pPr>
              <w:rPr>
                <w:b/>
                <w:bCs/>
                <w:lang w:bidi="en-US"/>
              </w:rPr>
            </w:pPr>
            <w:r w:rsidRPr="08D92765">
              <w:rPr>
                <w:b/>
                <w:bCs/>
                <w:lang w:bidi="en-US"/>
              </w:rPr>
              <w:t>TRICARE Select Supplement Covers</w:t>
            </w:r>
          </w:p>
        </w:tc>
      </w:tr>
      <w:tr w:rsidRPr="0043052F" w:rsidR="0043052F" w:rsidTr="08D92765" w14:paraId="2E25C9BD" w14:textId="77777777">
        <w:trPr>
          <w:trHeight w:val="745"/>
        </w:trPr>
        <w:tc>
          <w:tcPr>
            <w:tcW w:w="2425" w:type="dxa"/>
            <w:noWrap/>
            <w:hideMark/>
          </w:tcPr>
          <w:p w:rsidRPr="0043052F" w:rsidR="0043052F" w:rsidP="08D92765" w:rsidRDefault="08D92765" w14:paraId="7CBA5F44" w14:textId="77777777">
            <w:pPr>
              <w:rPr>
                <w:b/>
                <w:bCs/>
                <w:lang w:bidi="en-US"/>
              </w:rPr>
            </w:pPr>
            <w:r w:rsidRPr="08D92765">
              <w:rPr>
                <w:b/>
                <w:bCs/>
                <w:lang w:bidi="en-US"/>
              </w:rPr>
              <w:t>Annual Deductible</w:t>
            </w:r>
          </w:p>
        </w:tc>
        <w:tc>
          <w:tcPr>
            <w:tcW w:w="3780" w:type="dxa"/>
            <w:hideMark/>
          </w:tcPr>
          <w:p w:rsidRPr="0043052F" w:rsidR="0043052F" w:rsidP="08D92765" w:rsidRDefault="08D92765" w14:paraId="14E5A393" w14:textId="77777777">
            <w:pPr>
              <w:rPr>
                <w:lang w:bidi="en-US"/>
              </w:rPr>
            </w:pPr>
            <w:r w:rsidRPr="08D92765">
              <w:rPr>
                <w:lang w:bidi="en-US"/>
              </w:rPr>
              <w:t>Non-network: $150 for individual and $300 for family</w:t>
            </w:r>
          </w:p>
        </w:tc>
        <w:tc>
          <w:tcPr>
            <w:tcW w:w="4190" w:type="dxa"/>
            <w:noWrap/>
            <w:hideMark/>
          </w:tcPr>
          <w:p w:rsidRPr="0043052F" w:rsidR="0043052F" w:rsidP="08D92765" w:rsidRDefault="08D92765" w14:paraId="48C0F939" w14:textId="6E178E55">
            <w:pPr>
              <w:rPr>
                <w:lang w:bidi="en-US"/>
              </w:rPr>
            </w:pPr>
            <w:r w:rsidRPr="08D92765">
              <w:rPr>
                <w:lang w:bidi="en-US"/>
              </w:rPr>
              <w:t>100% of TRICARE Deductible</w:t>
            </w:r>
          </w:p>
        </w:tc>
      </w:tr>
      <w:tr w:rsidRPr="0043052F" w:rsidR="0043052F" w:rsidTr="08D92765" w14:paraId="28B67AE1" w14:textId="77777777">
        <w:trPr>
          <w:trHeight w:val="600"/>
        </w:trPr>
        <w:tc>
          <w:tcPr>
            <w:tcW w:w="2425" w:type="dxa"/>
            <w:noWrap/>
            <w:hideMark/>
          </w:tcPr>
          <w:p w:rsidRPr="0043052F" w:rsidR="0043052F" w:rsidP="08D92765" w:rsidRDefault="08D92765" w14:paraId="7AB91CD1" w14:textId="68F98ED7">
            <w:pPr>
              <w:rPr>
                <w:b/>
                <w:bCs/>
                <w:lang w:bidi="en-US"/>
              </w:rPr>
            </w:pPr>
            <w:r w:rsidRPr="08D92765">
              <w:rPr>
                <w:b/>
                <w:bCs/>
                <w:lang w:bidi="en-US"/>
              </w:rPr>
              <w:t xml:space="preserve">Primary Care </w:t>
            </w:r>
            <w:r w:rsidR="00826B0B">
              <w:rPr>
                <w:b/>
                <w:bCs/>
                <w:lang w:bidi="en-US"/>
              </w:rPr>
              <w:t xml:space="preserve">or Specialty </w:t>
            </w:r>
            <w:r w:rsidRPr="08D92765">
              <w:rPr>
                <w:b/>
                <w:bCs/>
                <w:lang w:bidi="en-US"/>
              </w:rPr>
              <w:t>Outpatient Visit</w:t>
            </w:r>
          </w:p>
        </w:tc>
        <w:tc>
          <w:tcPr>
            <w:tcW w:w="3780" w:type="dxa"/>
            <w:hideMark/>
          </w:tcPr>
          <w:p w:rsidRPr="0043052F" w:rsidR="0043052F" w:rsidP="00826B0B" w:rsidRDefault="08D92765" w14:paraId="2A9370DE" w14:textId="241FD13C">
            <w:pPr>
              <w:rPr>
                <w:lang w:bidi="en-US"/>
              </w:rPr>
            </w:pPr>
            <w:r w:rsidRPr="08D92765">
              <w:rPr>
                <w:lang w:bidi="en-US"/>
              </w:rPr>
              <w:t>Network: $</w:t>
            </w:r>
            <w:r w:rsidR="00826B0B">
              <w:rPr>
                <w:lang w:bidi="en-US"/>
              </w:rPr>
              <w:t>29</w:t>
            </w:r>
            <w:r w:rsidRPr="08D92765" w:rsidR="00826B0B">
              <w:rPr>
                <w:lang w:bidi="en-US"/>
              </w:rPr>
              <w:t xml:space="preserve"> </w:t>
            </w:r>
            <w:r w:rsidRPr="08D92765">
              <w:rPr>
                <w:lang w:bidi="en-US"/>
              </w:rPr>
              <w:t>or $41</w:t>
            </w:r>
            <w:r w:rsidR="0043052F">
              <w:br/>
            </w:r>
            <w:r w:rsidRPr="08D92765">
              <w:rPr>
                <w:lang w:bidi="en-US"/>
              </w:rPr>
              <w:t>Non-Network: 25% of TRICARE allowed amount</w:t>
            </w:r>
          </w:p>
        </w:tc>
        <w:tc>
          <w:tcPr>
            <w:tcW w:w="4190" w:type="dxa"/>
            <w:hideMark/>
          </w:tcPr>
          <w:p w:rsidRPr="0043052F" w:rsidR="0043052F" w:rsidP="00E3224D" w:rsidRDefault="08D92765" w14:paraId="755DC0B3" w14:textId="772CEB11">
            <w:pPr>
              <w:rPr>
                <w:lang w:bidi="en-US"/>
              </w:rPr>
            </w:pPr>
            <w:r w:rsidRPr="08D92765">
              <w:rPr>
                <w:lang w:bidi="en-US"/>
              </w:rPr>
              <w:t>Network: $</w:t>
            </w:r>
            <w:r w:rsidR="00D52FD2">
              <w:rPr>
                <w:lang w:bidi="en-US"/>
              </w:rPr>
              <w:t>29</w:t>
            </w:r>
            <w:r w:rsidRPr="08D92765" w:rsidR="00D52FD2">
              <w:rPr>
                <w:lang w:bidi="en-US"/>
              </w:rPr>
              <w:t xml:space="preserve"> </w:t>
            </w:r>
            <w:r w:rsidRPr="08D92765">
              <w:rPr>
                <w:lang w:bidi="en-US"/>
              </w:rPr>
              <w:t>or $41</w:t>
            </w:r>
            <w:r w:rsidR="0043052F">
              <w:br/>
            </w:r>
            <w:r w:rsidRPr="08D92765">
              <w:rPr>
                <w:lang w:bidi="en-US"/>
              </w:rPr>
              <w:t xml:space="preserve">Non-Network: </w:t>
            </w:r>
            <w:r w:rsidR="00E3224D">
              <w:rPr>
                <w:lang w:bidi="en-US"/>
              </w:rPr>
              <w:t>100</w:t>
            </w:r>
            <w:r w:rsidRPr="08D92765">
              <w:rPr>
                <w:lang w:bidi="en-US"/>
              </w:rPr>
              <w:t>% of TRICARE allowed amount</w:t>
            </w:r>
          </w:p>
        </w:tc>
      </w:tr>
      <w:tr w:rsidRPr="0043052F" w:rsidR="0043052F" w:rsidTr="08D92765" w14:paraId="7BEC3416" w14:textId="77777777">
        <w:trPr>
          <w:trHeight w:val="3075"/>
        </w:trPr>
        <w:tc>
          <w:tcPr>
            <w:tcW w:w="2425" w:type="dxa"/>
            <w:noWrap/>
            <w:hideMark/>
          </w:tcPr>
          <w:p w:rsidRPr="0043052F" w:rsidR="0043052F" w:rsidP="08D92765" w:rsidRDefault="08D92765" w14:paraId="7B94DA48" w14:textId="77777777">
            <w:pPr>
              <w:rPr>
                <w:b/>
                <w:bCs/>
                <w:lang w:bidi="en-US"/>
              </w:rPr>
            </w:pPr>
            <w:r w:rsidRPr="08D92765">
              <w:rPr>
                <w:b/>
                <w:bCs/>
                <w:lang w:bidi="en-US"/>
              </w:rPr>
              <w:t>Inpatient Admission</w:t>
            </w:r>
          </w:p>
        </w:tc>
        <w:tc>
          <w:tcPr>
            <w:tcW w:w="3780" w:type="dxa"/>
            <w:hideMark/>
          </w:tcPr>
          <w:p w:rsidRPr="0043052F" w:rsidR="0043052F" w:rsidP="005170BF" w:rsidRDefault="08D92765" w14:paraId="1887067A" w14:textId="08886489">
            <w:pPr>
              <w:rPr>
                <w:lang w:bidi="en-US"/>
              </w:rPr>
            </w:pPr>
            <w:r w:rsidRPr="08D92765">
              <w:rPr>
                <w:lang w:bidi="en-US"/>
              </w:rPr>
              <w:t>Network: $250 per day, or up to 25% hospital charge, whichever is less, plus 20% separately billed services</w:t>
            </w:r>
            <w:r w:rsidR="0043052F">
              <w:br/>
            </w:r>
            <w:r w:rsidR="0043052F">
              <w:br/>
            </w:r>
            <w:r w:rsidR="009825B9">
              <w:rPr>
                <w:lang w:bidi="en-US"/>
              </w:rPr>
              <w:t>Non-</w:t>
            </w:r>
            <w:r w:rsidRPr="08D92765">
              <w:rPr>
                <w:lang w:bidi="en-US"/>
              </w:rPr>
              <w:t xml:space="preserve"> network: $</w:t>
            </w:r>
            <w:r w:rsidR="00826B0B">
              <w:rPr>
                <w:lang w:bidi="en-US"/>
              </w:rPr>
              <w:t>953</w:t>
            </w:r>
            <w:r w:rsidRPr="08D92765" w:rsidR="00826B0B">
              <w:rPr>
                <w:lang w:bidi="en-US"/>
              </w:rPr>
              <w:t xml:space="preserve"> </w:t>
            </w:r>
            <w:r w:rsidRPr="08D92765">
              <w:rPr>
                <w:lang w:bidi="en-US"/>
              </w:rPr>
              <w:t>per day, or 25% hospital charge, whichever is less, plus 25% separately billed services</w:t>
            </w:r>
          </w:p>
        </w:tc>
        <w:tc>
          <w:tcPr>
            <w:tcW w:w="4190" w:type="dxa"/>
            <w:hideMark/>
          </w:tcPr>
          <w:p w:rsidRPr="0043052F" w:rsidR="0043052F" w:rsidP="005170BF" w:rsidRDefault="08D92765" w14:paraId="0F1035CA" w14:textId="06AE0EBD">
            <w:pPr>
              <w:rPr>
                <w:lang w:bidi="en-US"/>
              </w:rPr>
            </w:pPr>
            <w:r w:rsidRPr="08D92765">
              <w:rPr>
                <w:lang w:bidi="en-US"/>
              </w:rPr>
              <w:t xml:space="preserve">Network: </w:t>
            </w:r>
            <w:r w:rsidR="00E3224D">
              <w:rPr>
                <w:lang w:bidi="en-US"/>
              </w:rPr>
              <w:t>100%</w:t>
            </w:r>
            <w:r w:rsidR="00716558">
              <w:rPr>
                <w:lang w:bidi="en-US"/>
              </w:rPr>
              <w:t xml:space="preserve"> </w:t>
            </w:r>
            <w:r w:rsidRPr="08D92765">
              <w:rPr>
                <w:lang w:bidi="en-US"/>
              </w:rPr>
              <w:t xml:space="preserve">hospital charge, plus </w:t>
            </w:r>
            <w:r w:rsidR="00E3224D">
              <w:rPr>
                <w:lang w:bidi="en-US"/>
              </w:rPr>
              <w:t>100</w:t>
            </w:r>
            <w:r w:rsidRPr="08D92765">
              <w:rPr>
                <w:lang w:bidi="en-US"/>
              </w:rPr>
              <w:t>% separately billed services</w:t>
            </w:r>
            <w:r w:rsidR="0043052F">
              <w:br/>
            </w:r>
            <w:r w:rsidR="0043052F">
              <w:br/>
            </w:r>
            <w:r w:rsidR="009825B9">
              <w:rPr>
                <w:lang w:bidi="en-US"/>
              </w:rPr>
              <w:t>Non-</w:t>
            </w:r>
            <w:r w:rsidRPr="08D92765">
              <w:rPr>
                <w:lang w:bidi="en-US"/>
              </w:rPr>
              <w:t xml:space="preserve"> network: $</w:t>
            </w:r>
            <w:r w:rsidR="00E3224D">
              <w:rPr>
                <w:lang w:bidi="en-US"/>
              </w:rPr>
              <w:t>100</w:t>
            </w:r>
            <w:r w:rsidRPr="08D92765">
              <w:rPr>
                <w:lang w:bidi="en-US"/>
              </w:rPr>
              <w:t>% hospital charge,</w:t>
            </w:r>
            <w:r w:rsidR="00716558">
              <w:rPr>
                <w:lang w:bidi="en-US"/>
              </w:rPr>
              <w:t xml:space="preserve"> </w:t>
            </w:r>
            <w:r w:rsidRPr="08D92765">
              <w:rPr>
                <w:lang w:bidi="en-US"/>
              </w:rPr>
              <w:t>plus</w:t>
            </w:r>
            <w:r w:rsidR="00E3224D">
              <w:rPr>
                <w:lang w:bidi="en-US"/>
              </w:rPr>
              <w:t xml:space="preserve"> 100</w:t>
            </w:r>
            <w:r w:rsidRPr="08D92765">
              <w:rPr>
                <w:lang w:bidi="en-US"/>
              </w:rPr>
              <w:t>% separately billed services</w:t>
            </w:r>
          </w:p>
        </w:tc>
      </w:tr>
      <w:tr w:rsidRPr="0043052F" w:rsidR="0043052F" w:rsidTr="08D92765" w14:paraId="10DCB1CA" w14:textId="77777777">
        <w:trPr>
          <w:trHeight w:val="3900"/>
        </w:trPr>
        <w:tc>
          <w:tcPr>
            <w:tcW w:w="2425" w:type="dxa"/>
            <w:noWrap/>
            <w:hideMark/>
          </w:tcPr>
          <w:p w:rsidRPr="0043052F" w:rsidR="0043052F" w:rsidP="08D92765" w:rsidRDefault="08D92765" w14:paraId="2F97288E" w14:textId="77777777">
            <w:pPr>
              <w:rPr>
                <w:b/>
                <w:bCs/>
                <w:lang w:bidi="en-US"/>
              </w:rPr>
            </w:pPr>
            <w:r w:rsidRPr="08D92765">
              <w:rPr>
                <w:b/>
                <w:bCs/>
                <w:lang w:bidi="en-US"/>
              </w:rPr>
              <w:lastRenderedPageBreak/>
              <w:t>Inpatient Skilled Nursing/Rehab Admission</w:t>
            </w:r>
          </w:p>
        </w:tc>
        <w:tc>
          <w:tcPr>
            <w:tcW w:w="3780" w:type="dxa"/>
            <w:hideMark/>
          </w:tcPr>
          <w:p w:rsidRPr="0043052F" w:rsidR="0043052F" w:rsidP="005170BF" w:rsidRDefault="08D92765" w14:paraId="54FB8D1A" w14:textId="0D402F21">
            <w:pPr>
              <w:rPr>
                <w:lang w:bidi="en-US"/>
              </w:rPr>
            </w:pPr>
            <w:r w:rsidRPr="08D92765">
              <w:rPr>
                <w:lang w:bidi="en-US"/>
              </w:rPr>
              <w:t>Network: $250 per day, or up to 25% hospital charge, whichever is less, plus 20% separately billed services</w:t>
            </w:r>
            <w:r w:rsidR="0043052F">
              <w:br/>
            </w:r>
            <w:r w:rsidR="0043052F">
              <w:br/>
            </w:r>
            <w:r w:rsidR="009825B9">
              <w:rPr>
                <w:lang w:bidi="en-US"/>
              </w:rPr>
              <w:t>Non-</w:t>
            </w:r>
            <w:r w:rsidRPr="08D92765">
              <w:rPr>
                <w:lang w:bidi="en-US"/>
              </w:rPr>
              <w:t xml:space="preserve"> network: $</w:t>
            </w:r>
            <w:r w:rsidR="00826B0B">
              <w:rPr>
                <w:lang w:bidi="en-US"/>
              </w:rPr>
              <w:t>953</w:t>
            </w:r>
            <w:r w:rsidRPr="08D92765" w:rsidR="00826B0B">
              <w:rPr>
                <w:lang w:bidi="en-US"/>
              </w:rPr>
              <w:t xml:space="preserve"> </w:t>
            </w:r>
            <w:r w:rsidRPr="08D92765">
              <w:rPr>
                <w:lang w:bidi="en-US"/>
              </w:rPr>
              <w:t>per day, or up to 25% hospital charge, whichever is less, plus 25% separately billed services</w:t>
            </w:r>
          </w:p>
        </w:tc>
        <w:tc>
          <w:tcPr>
            <w:tcW w:w="4190" w:type="dxa"/>
            <w:hideMark/>
          </w:tcPr>
          <w:p w:rsidRPr="0043052F" w:rsidR="0043052F" w:rsidP="005170BF" w:rsidRDefault="08D92765" w14:paraId="5160FD27" w14:textId="604E770A">
            <w:pPr>
              <w:rPr>
                <w:lang w:bidi="en-US"/>
              </w:rPr>
            </w:pPr>
            <w:r w:rsidRPr="08D92765">
              <w:rPr>
                <w:lang w:bidi="en-US"/>
              </w:rPr>
              <w:t>Network: $250 per day, or up to 25% hospital charge, whichever is less, plus 20% separately billed services</w:t>
            </w:r>
            <w:r w:rsidR="0043052F">
              <w:br/>
            </w:r>
            <w:r w:rsidR="0043052F">
              <w:br/>
            </w:r>
            <w:r w:rsidR="009825B9">
              <w:rPr>
                <w:lang w:bidi="en-US"/>
              </w:rPr>
              <w:t>Non-</w:t>
            </w:r>
            <w:r w:rsidRPr="08D92765">
              <w:rPr>
                <w:lang w:bidi="en-US"/>
              </w:rPr>
              <w:t xml:space="preserve"> network: </w:t>
            </w:r>
            <w:r w:rsidR="00E3224D">
              <w:rPr>
                <w:lang w:bidi="en-US"/>
              </w:rPr>
              <w:t>100</w:t>
            </w:r>
            <w:r w:rsidRPr="08D92765">
              <w:rPr>
                <w:lang w:bidi="en-US"/>
              </w:rPr>
              <w:t xml:space="preserve">% hospital charge plus </w:t>
            </w:r>
            <w:r w:rsidR="00E3224D">
              <w:rPr>
                <w:lang w:bidi="en-US"/>
              </w:rPr>
              <w:t>100</w:t>
            </w:r>
            <w:r w:rsidRPr="08D92765">
              <w:rPr>
                <w:lang w:bidi="en-US"/>
              </w:rPr>
              <w:t>% separately billed services</w:t>
            </w:r>
          </w:p>
        </w:tc>
      </w:tr>
      <w:tr w:rsidRPr="0043052F" w:rsidR="0043052F" w:rsidTr="08D92765" w14:paraId="170F4961" w14:textId="77777777">
        <w:trPr>
          <w:trHeight w:val="1200"/>
        </w:trPr>
        <w:tc>
          <w:tcPr>
            <w:tcW w:w="2425" w:type="dxa"/>
            <w:hideMark/>
          </w:tcPr>
          <w:p w:rsidRPr="0043052F" w:rsidR="0043052F" w:rsidP="08D92765" w:rsidRDefault="08D92765" w14:paraId="7D9D4614" w14:textId="77777777">
            <w:pPr>
              <w:rPr>
                <w:b/>
                <w:bCs/>
                <w:lang w:bidi="en-US"/>
              </w:rPr>
            </w:pPr>
            <w:r w:rsidRPr="08D92765">
              <w:rPr>
                <w:b/>
                <w:bCs/>
                <w:lang w:bidi="en-US"/>
              </w:rPr>
              <w:t>Prescription Drugs</w:t>
            </w:r>
            <w:r w:rsidR="0043052F">
              <w:br/>
            </w:r>
            <w:r w:rsidRPr="08D92765">
              <w:rPr>
                <w:lang w:bidi="en-US"/>
              </w:rPr>
              <w:t>Civilian network pharmacy; up to a 30-day supply</w:t>
            </w:r>
          </w:p>
        </w:tc>
        <w:tc>
          <w:tcPr>
            <w:tcW w:w="3780" w:type="dxa"/>
            <w:hideMark/>
          </w:tcPr>
          <w:p w:rsidRPr="0043052F" w:rsidR="0043052F" w:rsidP="08D92765" w:rsidRDefault="08D92765" w14:paraId="15967A35" w14:textId="77777777">
            <w:pPr>
              <w:rPr>
                <w:lang w:bidi="en-US"/>
              </w:rPr>
            </w:pPr>
            <w:r w:rsidRPr="08D92765">
              <w:rPr>
                <w:lang w:bidi="en-US"/>
              </w:rPr>
              <w:t>Copayments: $11 generic; $28 brand name or $53 formulary</w:t>
            </w:r>
          </w:p>
        </w:tc>
        <w:tc>
          <w:tcPr>
            <w:tcW w:w="4190" w:type="dxa"/>
            <w:noWrap/>
            <w:hideMark/>
          </w:tcPr>
          <w:p w:rsidRPr="0043052F" w:rsidR="0043052F" w:rsidP="08D92765" w:rsidRDefault="08D92765" w14:paraId="48DB105B" w14:textId="77777777">
            <w:pPr>
              <w:rPr>
                <w:lang w:bidi="en-US"/>
              </w:rPr>
            </w:pPr>
            <w:r w:rsidRPr="08D92765">
              <w:rPr>
                <w:lang w:bidi="en-US"/>
              </w:rPr>
              <w:t>Copayments: $11 generic; $28 brand name or $53 formulary</w:t>
            </w:r>
          </w:p>
        </w:tc>
      </w:tr>
      <w:tr w:rsidRPr="0043052F" w:rsidR="0043052F" w:rsidTr="08D92765" w14:paraId="03FB1622" w14:textId="77777777">
        <w:trPr>
          <w:trHeight w:val="915"/>
        </w:trPr>
        <w:tc>
          <w:tcPr>
            <w:tcW w:w="2425" w:type="dxa"/>
            <w:hideMark/>
          </w:tcPr>
          <w:p w:rsidRPr="0043052F" w:rsidR="0043052F" w:rsidP="08D92765" w:rsidRDefault="08D92765" w14:paraId="407ECB4E" w14:textId="77777777">
            <w:pPr>
              <w:rPr>
                <w:b/>
                <w:bCs/>
                <w:lang w:bidi="en-US"/>
              </w:rPr>
            </w:pPr>
            <w:r w:rsidRPr="08D92765">
              <w:rPr>
                <w:b/>
                <w:bCs/>
                <w:lang w:bidi="en-US"/>
              </w:rPr>
              <w:t>Prescription Drugs</w:t>
            </w:r>
            <w:r w:rsidR="0043052F">
              <w:br/>
            </w:r>
            <w:r w:rsidRPr="08D92765">
              <w:rPr>
                <w:lang w:bidi="en-US"/>
              </w:rPr>
              <w:t>Home Delivery, mail order; up to 90-day supply; co-pays based on each 30-day supply.</w:t>
            </w:r>
            <w:r w:rsidRPr="08D92765">
              <w:rPr>
                <w:b/>
                <w:bCs/>
                <w:lang w:bidi="en-US"/>
              </w:rPr>
              <w:t xml:space="preserve"> </w:t>
            </w:r>
          </w:p>
        </w:tc>
        <w:tc>
          <w:tcPr>
            <w:tcW w:w="3780" w:type="dxa"/>
            <w:hideMark/>
          </w:tcPr>
          <w:p w:rsidRPr="0043052F" w:rsidR="0043052F" w:rsidP="08D92765" w:rsidRDefault="08D92765" w14:paraId="5B4A4A99" w14:textId="13938B51">
            <w:pPr>
              <w:rPr>
                <w:lang w:bidi="en-US"/>
              </w:rPr>
            </w:pPr>
            <w:r w:rsidRPr="08D92765">
              <w:rPr>
                <w:lang w:bidi="en-US"/>
              </w:rPr>
              <w:t>Copayments: $7 for generic, $24 for br</w:t>
            </w:r>
            <w:r w:rsidR="0069455C">
              <w:rPr>
                <w:lang w:bidi="en-US"/>
              </w:rPr>
              <w:t>and name, or $53 non-formulary</w:t>
            </w:r>
          </w:p>
        </w:tc>
        <w:tc>
          <w:tcPr>
            <w:tcW w:w="4190" w:type="dxa"/>
            <w:noWrap/>
            <w:hideMark/>
          </w:tcPr>
          <w:p w:rsidRPr="0043052F" w:rsidR="0043052F" w:rsidP="08D92765" w:rsidRDefault="08D92765" w14:paraId="4C1CB290" w14:textId="251FA8B4">
            <w:pPr>
              <w:rPr>
                <w:lang w:bidi="en-US"/>
              </w:rPr>
            </w:pPr>
            <w:r w:rsidRPr="08D92765">
              <w:rPr>
                <w:lang w:bidi="en-US"/>
              </w:rPr>
              <w:t>Copayments: $7 for generic, $24 for b</w:t>
            </w:r>
            <w:r w:rsidR="0069455C">
              <w:rPr>
                <w:lang w:bidi="en-US"/>
              </w:rPr>
              <w:t>rand name, or $53 non-formulary</w:t>
            </w:r>
          </w:p>
        </w:tc>
      </w:tr>
      <w:tr w:rsidRPr="0043052F" w:rsidR="0043052F" w:rsidTr="08D92765" w14:paraId="7C2CBED4" w14:textId="77777777">
        <w:trPr>
          <w:trHeight w:val="3661"/>
        </w:trPr>
        <w:tc>
          <w:tcPr>
            <w:tcW w:w="2425" w:type="dxa"/>
            <w:hideMark/>
          </w:tcPr>
          <w:p w:rsidRPr="0043052F" w:rsidR="0043052F" w:rsidP="08D92765" w:rsidRDefault="08D92765" w14:paraId="528CC555" w14:textId="77777777">
            <w:pPr>
              <w:rPr>
                <w:b/>
                <w:bCs/>
                <w:lang w:bidi="en-US"/>
              </w:rPr>
            </w:pPr>
            <w:r w:rsidRPr="08D92765">
              <w:rPr>
                <w:b/>
                <w:bCs/>
                <w:lang w:bidi="en-US"/>
              </w:rPr>
              <w:t>Prescription Drugs</w:t>
            </w:r>
            <w:r w:rsidR="0043052F">
              <w:br/>
            </w:r>
            <w:r w:rsidRPr="08D92765">
              <w:rPr>
                <w:lang w:bidi="en-US"/>
              </w:rPr>
              <w:t>Civilian non-network pharmacy; up to a 30-day supply</w:t>
            </w:r>
          </w:p>
        </w:tc>
        <w:tc>
          <w:tcPr>
            <w:tcW w:w="3780" w:type="dxa"/>
            <w:hideMark/>
          </w:tcPr>
          <w:p w:rsidRPr="0043052F" w:rsidR="0043052F" w:rsidP="08D92765" w:rsidRDefault="08D92765" w14:paraId="7D7B2372" w14:textId="77777777">
            <w:pPr>
              <w:rPr>
                <w:lang w:bidi="en-US"/>
              </w:rPr>
            </w:pPr>
            <w:r w:rsidRPr="08D92765">
              <w:rPr>
                <w:lang w:bidi="en-US"/>
              </w:rPr>
              <w:t>Annual Deductible ($150 or $300)</w:t>
            </w:r>
          </w:p>
          <w:p w:rsidRPr="0043052F" w:rsidR="0043052F" w:rsidP="08D92765" w:rsidRDefault="08D92765" w14:paraId="780BB6E2" w14:textId="77777777">
            <w:pPr>
              <w:rPr>
                <w:lang w:bidi="en-US"/>
              </w:rPr>
            </w:pPr>
            <w:r w:rsidRPr="08D92765">
              <w:rPr>
                <w:lang w:bidi="en-US"/>
              </w:rPr>
              <w:t>PLUS:</w:t>
            </w:r>
          </w:p>
          <w:p w:rsidRPr="0043052F" w:rsidR="0043052F" w:rsidP="08D92765" w:rsidRDefault="08D92765" w14:paraId="747400A6" w14:textId="77777777">
            <w:pPr>
              <w:rPr>
                <w:lang w:bidi="en-US"/>
              </w:rPr>
            </w:pPr>
            <w:r w:rsidRPr="08D92765">
              <w:rPr>
                <w:lang w:bidi="en-US"/>
              </w:rPr>
              <w:t>Formulary drugs: $28 or 20% of total cost, whichever is more</w:t>
            </w:r>
          </w:p>
          <w:p w:rsidRPr="0043052F" w:rsidR="0043052F" w:rsidP="08D92765" w:rsidRDefault="08D92765" w14:paraId="2149C696" w14:textId="77777777">
            <w:pPr>
              <w:rPr>
                <w:lang w:bidi="en-US"/>
              </w:rPr>
            </w:pPr>
            <w:r w:rsidRPr="08D92765">
              <w:rPr>
                <w:lang w:bidi="en-US"/>
              </w:rPr>
              <w:t>Non-Formulary: $53 or 20% of total cost, whichever is more</w:t>
            </w:r>
          </w:p>
          <w:p w:rsidRPr="0043052F" w:rsidR="0043052F" w:rsidP="0043052F" w:rsidRDefault="0043052F" w14:paraId="265419B9" w14:textId="77777777">
            <w:pPr>
              <w:rPr>
                <w:lang w:bidi="en-US"/>
              </w:rPr>
            </w:pPr>
          </w:p>
        </w:tc>
        <w:tc>
          <w:tcPr>
            <w:tcW w:w="4190" w:type="dxa"/>
            <w:hideMark/>
          </w:tcPr>
          <w:p w:rsidRPr="0043052F" w:rsidR="0043052F" w:rsidP="08D92765" w:rsidRDefault="08D92765" w14:paraId="036B8EA6" w14:textId="77777777">
            <w:pPr>
              <w:rPr>
                <w:lang w:bidi="en-US"/>
              </w:rPr>
            </w:pPr>
            <w:r w:rsidRPr="08D92765">
              <w:rPr>
                <w:lang w:bidi="en-US"/>
              </w:rPr>
              <w:t>Annual Deductible ($150 or $300)</w:t>
            </w:r>
          </w:p>
          <w:p w:rsidRPr="0043052F" w:rsidR="0043052F" w:rsidP="08D92765" w:rsidRDefault="08D92765" w14:paraId="504C31DF" w14:textId="77777777">
            <w:pPr>
              <w:rPr>
                <w:lang w:bidi="en-US"/>
              </w:rPr>
            </w:pPr>
            <w:r w:rsidRPr="08D92765">
              <w:rPr>
                <w:lang w:bidi="en-US"/>
              </w:rPr>
              <w:t>PLUS:</w:t>
            </w:r>
          </w:p>
          <w:p w:rsidRPr="0043052F" w:rsidR="0043052F" w:rsidP="08D92765" w:rsidRDefault="08D92765" w14:paraId="1622215D" w14:textId="68B36D14">
            <w:pPr>
              <w:rPr>
                <w:lang w:bidi="en-US"/>
              </w:rPr>
            </w:pPr>
            <w:r w:rsidRPr="08D92765">
              <w:rPr>
                <w:lang w:bidi="en-US"/>
              </w:rPr>
              <w:t xml:space="preserve">Formulary drugs: </w:t>
            </w:r>
            <w:r w:rsidR="002911DB">
              <w:rPr>
                <w:lang w:bidi="en-US"/>
              </w:rPr>
              <w:t>100</w:t>
            </w:r>
            <w:r w:rsidRPr="08D92765">
              <w:rPr>
                <w:lang w:bidi="en-US"/>
              </w:rPr>
              <w:t xml:space="preserve">% of total cost </w:t>
            </w:r>
          </w:p>
          <w:p w:rsidRPr="0043052F" w:rsidR="0043052F" w:rsidP="08D92765" w:rsidRDefault="08D92765" w14:paraId="3666AF19" w14:textId="77777777">
            <w:pPr>
              <w:rPr>
                <w:lang w:bidi="en-US"/>
              </w:rPr>
            </w:pPr>
            <w:r w:rsidRPr="08D92765">
              <w:rPr>
                <w:lang w:bidi="en-US"/>
              </w:rPr>
              <w:t>Non-Formulary: $53 or 20% of total cost, whichever is more</w:t>
            </w:r>
          </w:p>
          <w:p w:rsidRPr="0043052F" w:rsidR="0043052F" w:rsidP="0043052F" w:rsidRDefault="0043052F" w14:paraId="1C582268" w14:textId="77777777">
            <w:pPr>
              <w:rPr>
                <w:lang w:bidi="en-US"/>
              </w:rPr>
            </w:pPr>
          </w:p>
        </w:tc>
      </w:tr>
    </w:tbl>
    <w:p w:rsidRPr="0043052F" w:rsidR="0043052F" w:rsidP="0043052F" w:rsidRDefault="0043052F" w14:paraId="5BA1BD0E" w14:textId="77777777">
      <w:pPr>
        <w:rPr>
          <w:lang w:bidi="en-US"/>
        </w:rPr>
      </w:pPr>
    </w:p>
    <w:p w:rsidRPr="0043052F" w:rsidR="0043052F" w:rsidP="08D92765" w:rsidRDefault="08D92765" w14:paraId="66DEAD9B" w14:textId="77777777">
      <w:pPr>
        <w:keepNext/>
        <w:keepLines/>
        <w:spacing w:before="480" w:after="0"/>
        <w:outlineLvl w:val="0"/>
        <w:rPr>
          <w:b/>
          <w:bCs/>
          <w:caps/>
          <w:color w:val="002060"/>
          <w:sz w:val="48"/>
          <w:szCs w:val="48"/>
          <w:lang w:bidi="en-US"/>
        </w:rPr>
      </w:pPr>
      <w:r w:rsidRPr="08D92765">
        <w:rPr>
          <w:b/>
          <w:bCs/>
          <w:caps/>
          <w:color w:val="002060"/>
          <w:sz w:val="48"/>
          <w:szCs w:val="48"/>
          <w:lang w:bidi="en-US"/>
        </w:rPr>
        <w:lastRenderedPageBreak/>
        <w:t>TRICARE Prime with Supplement</w:t>
      </w:r>
    </w:p>
    <w:tbl>
      <w:tblPr>
        <w:tblStyle w:val="TableGrid2"/>
        <w:tblW w:w="0" w:type="auto"/>
        <w:tblLook w:val="04A0" w:firstRow="1" w:lastRow="0" w:firstColumn="1" w:lastColumn="0" w:noHBand="0" w:noVBand="1"/>
      </w:tblPr>
      <w:tblGrid>
        <w:gridCol w:w="2515"/>
        <w:gridCol w:w="3600"/>
        <w:gridCol w:w="4280"/>
      </w:tblGrid>
      <w:tr w:rsidRPr="0043052F" w:rsidR="0043052F" w:rsidTr="08D92765" w14:paraId="75348144" w14:textId="77777777">
        <w:trPr>
          <w:trHeight w:val="1200"/>
        </w:trPr>
        <w:tc>
          <w:tcPr>
            <w:tcW w:w="2515" w:type="dxa"/>
            <w:hideMark/>
          </w:tcPr>
          <w:p w:rsidRPr="0043052F" w:rsidR="0043052F" w:rsidP="08D92765" w:rsidRDefault="08D92765" w14:paraId="07B70641" w14:textId="77777777">
            <w:pPr>
              <w:rPr>
                <w:b/>
                <w:bCs/>
                <w:lang w:bidi="en-US"/>
              </w:rPr>
            </w:pPr>
            <w:r w:rsidRPr="08D92765">
              <w:rPr>
                <w:b/>
                <w:bCs/>
                <w:lang w:bidi="en-US"/>
              </w:rPr>
              <w:t>Care Required</w:t>
            </w:r>
          </w:p>
        </w:tc>
        <w:tc>
          <w:tcPr>
            <w:tcW w:w="3600" w:type="dxa"/>
            <w:hideMark/>
          </w:tcPr>
          <w:p w:rsidRPr="0043052F" w:rsidR="0043052F" w:rsidP="08D92765" w:rsidRDefault="08D92765" w14:paraId="13779128" w14:textId="49B47865">
            <w:pPr>
              <w:rPr>
                <w:b/>
                <w:bCs/>
                <w:lang w:bidi="en-US"/>
              </w:rPr>
            </w:pPr>
            <w:r w:rsidRPr="08D92765">
              <w:rPr>
                <w:b/>
                <w:bCs/>
                <w:lang w:bidi="en-US"/>
              </w:rPr>
              <w:t>TRICAR</w:t>
            </w:r>
            <w:r w:rsidR="0069455C">
              <w:rPr>
                <w:b/>
                <w:bCs/>
                <w:lang w:bidi="en-US"/>
              </w:rPr>
              <w:t>E Prime or Point-of-Service (POS</w:t>
            </w:r>
            <w:r w:rsidRPr="08D92765">
              <w:rPr>
                <w:b/>
                <w:bCs/>
                <w:lang w:bidi="en-US"/>
              </w:rPr>
              <w:t xml:space="preserve">) Insured is Responsible for </w:t>
            </w:r>
          </w:p>
        </w:tc>
        <w:tc>
          <w:tcPr>
            <w:tcW w:w="4280" w:type="dxa"/>
            <w:hideMark/>
          </w:tcPr>
          <w:p w:rsidRPr="0043052F" w:rsidR="0043052F" w:rsidP="08D92765" w:rsidRDefault="08D92765" w14:paraId="6D085F14" w14:textId="08F5768F">
            <w:pPr>
              <w:rPr>
                <w:b/>
                <w:bCs/>
                <w:lang w:bidi="en-US"/>
              </w:rPr>
            </w:pPr>
            <w:r w:rsidRPr="08D92765">
              <w:rPr>
                <w:b/>
                <w:bCs/>
                <w:lang w:bidi="en-US"/>
              </w:rPr>
              <w:t>TRICARE Prime or Point-of-Service (POS) Supplement Covers</w:t>
            </w:r>
            <w:r w:rsidR="00E3224D">
              <w:rPr>
                <w:b/>
                <w:bCs/>
                <w:lang w:bidi="en-US"/>
              </w:rPr>
              <w:t xml:space="preserve"> until the Catastrophic Cap is reached</w:t>
            </w:r>
          </w:p>
        </w:tc>
      </w:tr>
      <w:tr w:rsidRPr="0043052F" w:rsidR="0043052F" w:rsidTr="08D92765" w14:paraId="062B20EF" w14:textId="77777777">
        <w:trPr>
          <w:trHeight w:val="871"/>
        </w:trPr>
        <w:tc>
          <w:tcPr>
            <w:tcW w:w="2515" w:type="dxa"/>
            <w:noWrap/>
          </w:tcPr>
          <w:p w:rsidRPr="0043052F" w:rsidR="0043052F" w:rsidP="08D92765" w:rsidRDefault="08D92765" w14:paraId="7A500968" w14:textId="77777777">
            <w:pPr>
              <w:rPr>
                <w:b/>
                <w:bCs/>
                <w:lang w:bidi="en-US"/>
              </w:rPr>
            </w:pPr>
            <w:r w:rsidRPr="08D92765">
              <w:rPr>
                <w:b/>
                <w:bCs/>
                <w:lang w:bidi="en-US"/>
              </w:rPr>
              <w:t>TRICARE Prime Annual Enrollment Fee</w:t>
            </w:r>
          </w:p>
        </w:tc>
        <w:tc>
          <w:tcPr>
            <w:tcW w:w="3600" w:type="dxa"/>
          </w:tcPr>
          <w:p w:rsidRPr="0043052F" w:rsidR="0043052F" w:rsidP="00620E26" w:rsidRDefault="00A6171B" w14:paraId="088DCE8A" w14:textId="22F2344E">
            <w:pPr>
              <w:rPr>
                <w:lang w:bidi="en-US"/>
              </w:rPr>
            </w:pPr>
            <w:r>
              <w:rPr>
                <w:lang w:bidi="en-US"/>
              </w:rPr>
              <w:t>Annual Individual/Family Enrollment Fee</w:t>
            </w:r>
          </w:p>
        </w:tc>
        <w:tc>
          <w:tcPr>
            <w:tcW w:w="4280" w:type="dxa"/>
          </w:tcPr>
          <w:p w:rsidRPr="0043052F" w:rsidR="0043052F" w:rsidP="08D92765" w:rsidRDefault="08D92765" w14:paraId="43393ECD" w14:textId="77777777">
            <w:pPr>
              <w:rPr>
                <w:lang w:bidi="en-US"/>
              </w:rPr>
            </w:pPr>
            <w:r w:rsidRPr="08D92765">
              <w:rPr>
                <w:lang w:bidi="en-US"/>
              </w:rPr>
              <w:t>Supplement does NOT cover TRICARE Prime Enrollment Fee</w:t>
            </w:r>
          </w:p>
        </w:tc>
      </w:tr>
      <w:tr w:rsidRPr="0043052F" w:rsidR="0043052F" w:rsidTr="00E14D7D" w14:paraId="2C8C1772" w14:textId="77777777">
        <w:trPr>
          <w:trHeight w:val="2100"/>
        </w:trPr>
        <w:tc>
          <w:tcPr>
            <w:tcW w:w="2515" w:type="dxa"/>
            <w:noWrap/>
          </w:tcPr>
          <w:p w:rsidRPr="0043052F" w:rsidR="0043052F" w:rsidP="08D92765" w:rsidRDefault="08D92765" w14:paraId="3F9B17DD" w14:textId="699F7D5F">
            <w:pPr>
              <w:rPr>
                <w:b/>
                <w:bCs/>
                <w:lang w:bidi="en-US"/>
              </w:rPr>
            </w:pPr>
            <w:r w:rsidRPr="08D92765">
              <w:rPr>
                <w:b/>
                <w:bCs/>
                <w:lang w:bidi="en-US"/>
              </w:rPr>
              <w:t>Annual Deductible</w:t>
            </w:r>
          </w:p>
        </w:tc>
        <w:tc>
          <w:tcPr>
            <w:tcW w:w="3600" w:type="dxa"/>
          </w:tcPr>
          <w:p w:rsidRPr="0043052F" w:rsidR="0043052F" w:rsidP="08D92765" w:rsidRDefault="08D92765" w14:paraId="3BEF451D" w14:textId="5F34048D">
            <w:pPr>
              <w:rPr>
                <w:lang w:bidi="en-US"/>
              </w:rPr>
            </w:pPr>
            <w:r w:rsidRPr="08D92765">
              <w:rPr>
                <w:lang w:bidi="en-US"/>
              </w:rPr>
              <w:t>$300 for individual and $600 for family (POS deductible/out of network)</w:t>
            </w:r>
          </w:p>
        </w:tc>
        <w:tc>
          <w:tcPr>
            <w:tcW w:w="4280" w:type="dxa"/>
          </w:tcPr>
          <w:p w:rsidRPr="0043052F" w:rsidR="0043052F" w:rsidP="00B27352" w:rsidRDefault="08D92765" w14:paraId="653B3C7B" w14:textId="40CD6542">
            <w:pPr>
              <w:rPr>
                <w:lang w:bidi="en-US"/>
              </w:rPr>
            </w:pPr>
            <w:r w:rsidRPr="08D92765">
              <w:rPr>
                <w:lang w:bidi="en-US"/>
              </w:rPr>
              <w:t xml:space="preserve">50% POS deductible </w:t>
            </w:r>
          </w:p>
        </w:tc>
      </w:tr>
      <w:tr w:rsidRPr="0043052F" w:rsidR="0043052F" w:rsidTr="08D92765" w14:paraId="6772DEAD" w14:textId="77777777">
        <w:trPr>
          <w:trHeight w:val="600"/>
        </w:trPr>
        <w:tc>
          <w:tcPr>
            <w:tcW w:w="2515" w:type="dxa"/>
            <w:noWrap/>
            <w:hideMark/>
          </w:tcPr>
          <w:p w:rsidRPr="0043052F" w:rsidR="0043052F" w:rsidP="08D92765" w:rsidRDefault="08D92765" w14:paraId="156C4550" w14:textId="0F5FCD81">
            <w:pPr>
              <w:rPr>
                <w:b/>
                <w:bCs/>
                <w:lang w:bidi="en-US"/>
              </w:rPr>
            </w:pPr>
            <w:r w:rsidRPr="08D92765">
              <w:rPr>
                <w:b/>
                <w:bCs/>
                <w:lang w:bidi="en-US"/>
              </w:rPr>
              <w:t xml:space="preserve">Primary Care </w:t>
            </w:r>
            <w:r w:rsidR="00620E26">
              <w:rPr>
                <w:b/>
                <w:bCs/>
                <w:lang w:bidi="en-US"/>
              </w:rPr>
              <w:t xml:space="preserve">or Specialty </w:t>
            </w:r>
            <w:r w:rsidRPr="08D92765">
              <w:rPr>
                <w:b/>
                <w:bCs/>
                <w:lang w:bidi="en-US"/>
              </w:rPr>
              <w:t>Outpatient Visit</w:t>
            </w:r>
          </w:p>
        </w:tc>
        <w:tc>
          <w:tcPr>
            <w:tcW w:w="3600" w:type="dxa"/>
            <w:hideMark/>
          </w:tcPr>
          <w:p w:rsidRPr="0043052F" w:rsidR="0043052F" w:rsidP="08D92765" w:rsidRDefault="08D92765" w14:paraId="75ABB9D1" w14:textId="77777777">
            <w:pPr>
              <w:rPr>
                <w:lang w:bidi="en-US"/>
              </w:rPr>
            </w:pPr>
            <w:r w:rsidRPr="08D92765">
              <w:rPr>
                <w:lang w:bidi="en-US"/>
              </w:rPr>
              <w:t xml:space="preserve">Network: $20 or $30 </w:t>
            </w:r>
          </w:p>
          <w:p w:rsidRPr="0043052F" w:rsidR="0043052F" w:rsidP="08D92765" w:rsidRDefault="08D92765" w14:paraId="58048A20" w14:textId="314DAAC3">
            <w:pPr>
              <w:rPr>
                <w:lang w:bidi="en-US"/>
              </w:rPr>
            </w:pPr>
            <w:r w:rsidRPr="08D92765">
              <w:rPr>
                <w:lang w:bidi="en-US"/>
              </w:rPr>
              <w:t xml:space="preserve">POS: TRICARE </w:t>
            </w:r>
            <w:r w:rsidR="00E3224D">
              <w:rPr>
                <w:lang w:bidi="en-US"/>
              </w:rPr>
              <w:t xml:space="preserve">POS </w:t>
            </w:r>
            <w:r w:rsidRPr="08D92765">
              <w:rPr>
                <w:lang w:bidi="en-US"/>
              </w:rPr>
              <w:t>deductible ($300 or $600) and 50% POS cost share</w:t>
            </w:r>
          </w:p>
          <w:p w:rsidRPr="0043052F" w:rsidR="0043052F" w:rsidP="0043052F" w:rsidRDefault="0043052F" w14:paraId="4133C990" w14:textId="77777777">
            <w:pPr>
              <w:rPr>
                <w:lang w:bidi="en-US"/>
              </w:rPr>
            </w:pPr>
          </w:p>
        </w:tc>
        <w:tc>
          <w:tcPr>
            <w:tcW w:w="4280" w:type="dxa"/>
            <w:hideMark/>
          </w:tcPr>
          <w:p w:rsidRPr="0043052F" w:rsidR="0043052F" w:rsidP="08D92765" w:rsidRDefault="08D92765" w14:paraId="7AC86E47" w14:textId="77777777">
            <w:pPr>
              <w:rPr>
                <w:lang w:bidi="en-US"/>
              </w:rPr>
            </w:pPr>
            <w:r w:rsidRPr="08D92765">
              <w:rPr>
                <w:lang w:bidi="en-US"/>
              </w:rPr>
              <w:t xml:space="preserve">Network: $20 or $30  </w:t>
            </w:r>
          </w:p>
          <w:p w:rsidRPr="0043052F" w:rsidR="0043052F" w:rsidP="00DA1BA2" w:rsidRDefault="08D92765" w14:paraId="763B993E" w14:textId="334F0E38">
            <w:pPr>
              <w:rPr>
                <w:lang w:bidi="en-US"/>
              </w:rPr>
            </w:pPr>
            <w:r w:rsidRPr="08D92765">
              <w:rPr>
                <w:lang w:bidi="en-US"/>
              </w:rPr>
              <w:t xml:space="preserve">POS: 50% of TRICARE </w:t>
            </w:r>
            <w:r w:rsidR="00E3224D">
              <w:rPr>
                <w:lang w:bidi="en-US"/>
              </w:rPr>
              <w:t xml:space="preserve">POS </w:t>
            </w:r>
            <w:r w:rsidRPr="08D92765">
              <w:rPr>
                <w:lang w:bidi="en-US"/>
              </w:rPr>
              <w:t xml:space="preserve">deductible and </w:t>
            </w:r>
            <w:r w:rsidR="00E3224D">
              <w:rPr>
                <w:lang w:bidi="en-US"/>
              </w:rPr>
              <w:t>100</w:t>
            </w:r>
            <w:r w:rsidRPr="08D92765">
              <w:rPr>
                <w:lang w:bidi="en-US"/>
              </w:rPr>
              <w:t>% of POS cost share</w:t>
            </w:r>
          </w:p>
        </w:tc>
      </w:tr>
      <w:tr w:rsidRPr="0043052F" w:rsidR="0043052F" w:rsidTr="08D92765" w14:paraId="1CBD81E6" w14:textId="77777777">
        <w:trPr>
          <w:trHeight w:val="3075"/>
        </w:trPr>
        <w:tc>
          <w:tcPr>
            <w:tcW w:w="2515" w:type="dxa"/>
            <w:noWrap/>
            <w:hideMark/>
          </w:tcPr>
          <w:p w:rsidRPr="0043052F" w:rsidR="0043052F" w:rsidP="08D92765" w:rsidRDefault="08D92765" w14:paraId="3CD57621" w14:textId="77777777">
            <w:pPr>
              <w:rPr>
                <w:b/>
                <w:bCs/>
                <w:lang w:bidi="en-US"/>
              </w:rPr>
            </w:pPr>
            <w:r w:rsidRPr="08D92765">
              <w:rPr>
                <w:b/>
                <w:bCs/>
                <w:lang w:bidi="en-US"/>
              </w:rPr>
              <w:t>Inpatient Admission</w:t>
            </w:r>
          </w:p>
        </w:tc>
        <w:tc>
          <w:tcPr>
            <w:tcW w:w="3600" w:type="dxa"/>
            <w:noWrap/>
            <w:hideMark/>
          </w:tcPr>
          <w:p w:rsidRPr="0043052F" w:rsidR="0043052F" w:rsidP="08D92765" w:rsidRDefault="0069455C" w14:paraId="64219D50" w14:textId="7AE14259">
            <w:pPr>
              <w:rPr>
                <w:lang w:bidi="en-US"/>
              </w:rPr>
            </w:pPr>
            <w:r>
              <w:rPr>
                <w:lang w:bidi="en-US"/>
              </w:rPr>
              <w:t xml:space="preserve">(Military Treatment Facility) </w:t>
            </w:r>
            <w:r w:rsidRPr="08D92765" w:rsidR="08D92765">
              <w:rPr>
                <w:lang w:bidi="en-US"/>
              </w:rPr>
              <w:t>MTF: $</w:t>
            </w:r>
            <w:r w:rsidR="004443FE">
              <w:rPr>
                <w:lang w:bidi="en-US"/>
              </w:rPr>
              <w:t>19.05</w:t>
            </w:r>
            <w:r w:rsidRPr="08D92765" w:rsidR="08D92765">
              <w:rPr>
                <w:lang w:bidi="en-US"/>
              </w:rPr>
              <w:t xml:space="preserve"> per day</w:t>
            </w:r>
          </w:p>
          <w:p w:rsidRPr="0043052F" w:rsidR="0043052F" w:rsidP="00756D78" w:rsidRDefault="08D92765" w14:paraId="789CF148" w14:textId="2EBB3F87">
            <w:pPr>
              <w:rPr>
                <w:lang w:bidi="en-US"/>
              </w:rPr>
            </w:pPr>
            <w:r w:rsidRPr="08D92765">
              <w:rPr>
                <w:lang w:bidi="en-US"/>
              </w:rPr>
              <w:t>Network Hospital: $</w:t>
            </w:r>
            <w:r w:rsidR="00756D78">
              <w:rPr>
                <w:lang w:bidi="en-US"/>
              </w:rPr>
              <w:t>154</w:t>
            </w:r>
            <w:r w:rsidRPr="08D92765" w:rsidR="00756D78">
              <w:rPr>
                <w:lang w:bidi="en-US"/>
              </w:rPr>
              <w:t xml:space="preserve"> </w:t>
            </w:r>
            <w:r w:rsidRPr="08D92765">
              <w:rPr>
                <w:lang w:bidi="en-US"/>
              </w:rPr>
              <w:t>per admission</w:t>
            </w:r>
          </w:p>
        </w:tc>
        <w:tc>
          <w:tcPr>
            <w:tcW w:w="4280" w:type="dxa"/>
            <w:noWrap/>
            <w:hideMark/>
          </w:tcPr>
          <w:p w:rsidRPr="0043052F" w:rsidR="0043052F" w:rsidP="08D92765" w:rsidRDefault="08D92765" w14:paraId="37E15496" w14:textId="6080E6CC">
            <w:pPr>
              <w:rPr>
                <w:lang w:bidi="en-US"/>
              </w:rPr>
            </w:pPr>
            <w:r w:rsidRPr="08D92765">
              <w:rPr>
                <w:lang w:bidi="en-US"/>
              </w:rPr>
              <w:t>MTF: $</w:t>
            </w:r>
            <w:r w:rsidR="004443FE">
              <w:rPr>
                <w:lang w:bidi="en-US"/>
              </w:rPr>
              <w:t xml:space="preserve">19.05 </w:t>
            </w:r>
            <w:r w:rsidRPr="08D92765">
              <w:rPr>
                <w:lang w:bidi="en-US"/>
              </w:rPr>
              <w:t>per day</w:t>
            </w:r>
          </w:p>
          <w:p w:rsidRPr="0043052F" w:rsidR="0043052F" w:rsidP="00756D78" w:rsidRDefault="08D92765" w14:paraId="5A76DB07" w14:textId="4C230842">
            <w:pPr>
              <w:rPr>
                <w:lang w:bidi="en-US"/>
              </w:rPr>
            </w:pPr>
            <w:r w:rsidRPr="08D92765">
              <w:rPr>
                <w:lang w:bidi="en-US"/>
              </w:rPr>
              <w:t>Network Hospital: $</w:t>
            </w:r>
            <w:r w:rsidR="00756D78">
              <w:rPr>
                <w:lang w:bidi="en-US"/>
              </w:rPr>
              <w:t>154</w:t>
            </w:r>
            <w:r w:rsidRPr="08D92765" w:rsidR="00756D78">
              <w:rPr>
                <w:lang w:bidi="en-US"/>
              </w:rPr>
              <w:t xml:space="preserve"> </w:t>
            </w:r>
            <w:r w:rsidRPr="08D92765">
              <w:rPr>
                <w:lang w:bidi="en-US"/>
              </w:rPr>
              <w:t>per admission</w:t>
            </w:r>
          </w:p>
        </w:tc>
      </w:tr>
      <w:tr w:rsidRPr="0043052F" w:rsidR="0043052F" w:rsidTr="08D92765" w14:paraId="01932018" w14:textId="77777777">
        <w:trPr>
          <w:trHeight w:val="3900"/>
        </w:trPr>
        <w:tc>
          <w:tcPr>
            <w:tcW w:w="2515" w:type="dxa"/>
            <w:noWrap/>
            <w:hideMark/>
          </w:tcPr>
          <w:p w:rsidRPr="0043052F" w:rsidR="0043052F" w:rsidP="08D92765" w:rsidRDefault="08D92765" w14:paraId="2D2D0CAD" w14:textId="77777777">
            <w:pPr>
              <w:rPr>
                <w:b/>
                <w:bCs/>
                <w:lang w:bidi="en-US"/>
              </w:rPr>
            </w:pPr>
            <w:r w:rsidRPr="08D92765">
              <w:rPr>
                <w:b/>
                <w:bCs/>
                <w:lang w:bidi="en-US"/>
              </w:rPr>
              <w:lastRenderedPageBreak/>
              <w:t>Inpatient Skilled Nursing/Rehab Admission</w:t>
            </w:r>
          </w:p>
        </w:tc>
        <w:tc>
          <w:tcPr>
            <w:tcW w:w="3600" w:type="dxa"/>
            <w:noWrap/>
            <w:hideMark/>
          </w:tcPr>
          <w:p w:rsidRPr="0043052F" w:rsidR="0043052F" w:rsidP="08D92765" w:rsidRDefault="08D92765" w14:paraId="344C2490" w14:textId="77777777">
            <w:pPr>
              <w:rPr>
                <w:lang w:bidi="en-US"/>
              </w:rPr>
            </w:pPr>
            <w:r w:rsidRPr="08D92765">
              <w:rPr>
                <w:lang w:bidi="en-US"/>
              </w:rPr>
              <w:t>Network: $30 per day</w:t>
            </w:r>
          </w:p>
          <w:p w:rsidRPr="0043052F" w:rsidR="0043052F" w:rsidP="08D92765" w:rsidRDefault="08D92765" w14:paraId="68236860" w14:textId="77777777">
            <w:pPr>
              <w:rPr>
                <w:lang w:bidi="en-US"/>
              </w:rPr>
            </w:pPr>
            <w:r w:rsidRPr="08D92765">
              <w:rPr>
                <w:lang w:bidi="en-US"/>
              </w:rPr>
              <w:t>POS: TRICARE deductible ($300 or $600) and 50% POS cost share</w:t>
            </w:r>
          </w:p>
          <w:p w:rsidRPr="0043052F" w:rsidR="0043052F" w:rsidP="0043052F" w:rsidRDefault="0043052F" w14:paraId="31681054" w14:textId="77777777">
            <w:pPr>
              <w:rPr>
                <w:lang w:bidi="en-US"/>
              </w:rPr>
            </w:pPr>
          </w:p>
          <w:p w:rsidRPr="0043052F" w:rsidR="0043052F" w:rsidP="0043052F" w:rsidRDefault="0043052F" w14:paraId="00473E1C" w14:textId="77777777">
            <w:pPr>
              <w:rPr>
                <w:lang w:bidi="en-US"/>
              </w:rPr>
            </w:pPr>
          </w:p>
        </w:tc>
        <w:tc>
          <w:tcPr>
            <w:tcW w:w="4280" w:type="dxa"/>
            <w:noWrap/>
            <w:hideMark/>
          </w:tcPr>
          <w:p w:rsidRPr="0043052F" w:rsidR="0043052F" w:rsidP="08D92765" w:rsidRDefault="08D92765" w14:paraId="4826789C" w14:textId="77777777">
            <w:pPr>
              <w:rPr>
                <w:lang w:bidi="en-US"/>
              </w:rPr>
            </w:pPr>
            <w:r w:rsidRPr="08D92765">
              <w:rPr>
                <w:lang w:bidi="en-US"/>
              </w:rPr>
              <w:t>Network: $30 per day</w:t>
            </w:r>
          </w:p>
          <w:p w:rsidRPr="0043052F" w:rsidR="0043052F" w:rsidP="08D92765" w:rsidRDefault="08D92765" w14:paraId="06EDDA9C" w14:textId="4853A85E">
            <w:pPr>
              <w:rPr>
                <w:lang w:bidi="en-US"/>
              </w:rPr>
            </w:pPr>
            <w:r w:rsidRPr="08D92765">
              <w:rPr>
                <w:lang w:bidi="en-US"/>
              </w:rPr>
              <w:t xml:space="preserve">POS: </w:t>
            </w:r>
            <w:r w:rsidR="00997E6D">
              <w:rPr>
                <w:lang w:bidi="en-US"/>
              </w:rPr>
              <w:t xml:space="preserve">50% of the </w:t>
            </w:r>
            <w:r w:rsidRPr="08D92765">
              <w:rPr>
                <w:lang w:bidi="en-US"/>
              </w:rPr>
              <w:t xml:space="preserve">TRICARE deductible and </w:t>
            </w:r>
            <w:r w:rsidR="00997E6D">
              <w:rPr>
                <w:lang w:bidi="en-US"/>
              </w:rPr>
              <w:t>100</w:t>
            </w:r>
            <w:r w:rsidRPr="08D92765">
              <w:rPr>
                <w:lang w:bidi="en-US"/>
              </w:rPr>
              <w:t>% POS cost share</w:t>
            </w:r>
          </w:p>
          <w:p w:rsidRPr="0043052F" w:rsidR="0043052F" w:rsidP="0043052F" w:rsidRDefault="0043052F" w14:paraId="6DE83DAE" w14:textId="77777777">
            <w:pPr>
              <w:rPr>
                <w:lang w:bidi="en-US"/>
              </w:rPr>
            </w:pPr>
          </w:p>
        </w:tc>
      </w:tr>
      <w:tr w:rsidRPr="0043052F" w:rsidR="0043052F" w:rsidTr="08D92765" w14:paraId="149EA420" w14:textId="77777777">
        <w:trPr>
          <w:trHeight w:val="1200"/>
        </w:trPr>
        <w:tc>
          <w:tcPr>
            <w:tcW w:w="2515" w:type="dxa"/>
            <w:hideMark/>
          </w:tcPr>
          <w:p w:rsidRPr="0043052F" w:rsidR="0043052F" w:rsidP="08D92765" w:rsidRDefault="08D92765" w14:paraId="0442F125" w14:textId="77777777">
            <w:pPr>
              <w:rPr>
                <w:b/>
                <w:bCs/>
                <w:lang w:bidi="en-US"/>
              </w:rPr>
            </w:pPr>
            <w:r w:rsidRPr="08D92765">
              <w:rPr>
                <w:b/>
                <w:bCs/>
                <w:lang w:bidi="en-US"/>
              </w:rPr>
              <w:t>Prescription Drugs</w:t>
            </w:r>
            <w:r w:rsidR="0043052F">
              <w:br/>
            </w:r>
            <w:r w:rsidRPr="08D92765">
              <w:rPr>
                <w:lang w:bidi="en-US"/>
              </w:rPr>
              <w:t>Civilian network pharmacy; up to a 30-day supply</w:t>
            </w:r>
          </w:p>
        </w:tc>
        <w:tc>
          <w:tcPr>
            <w:tcW w:w="3600" w:type="dxa"/>
            <w:hideMark/>
          </w:tcPr>
          <w:p w:rsidRPr="0043052F" w:rsidR="0043052F" w:rsidP="08D92765" w:rsidRDefault="08D92765" w14:paraId="1729C34E" w14:textId="2B8175BB">
            <w:pPr>
              <w:rPr>
                <w:lang w:bidi="en-US"/>
              </w:rPr>
            </w:pPr>
            <w:r w:rsidRPr="08D92765">
              <w:rPr>
                <w:lang w:bidi="en-US"/>
              </w:rPr>
              <w:t>Copayments: $11 generic; $28 brand name</w:t>
            </w:r>
            <w:r w:rsidR="0069455C">
              <w:rPr>
                <w:lang w:bidi="en-US"/>
              </w:rPr>
              <w:t>;</w:t>
            </w:r>
            <w:r w:rsidRPr="08D92765">
              <w:rPr>
                <w:lang w:bidi="en-US"/>
              </w:rPr>
              <w:t xml:space="preserve"> $53 </w:t>
            </w:r>
            <w:r w:rsidR="0069455C">
              <w:rPr>
                <w:lang w:bidi="en-US"/>
              </w:rPr>
              <w:t>non-</w:t>
            </w:r>
            <w:r w:rsidRPr="08D92765">
              <w:rPr>
                <w:lang w:bidi="en-US"/>
              </w:rPr>
              <w:t>formulary</w:t>
            </w:r>
          </w:p>
        </w:tc>
        <w:tc>
          <w:tcPr>
            <w:tcW w:w="4280" w:type="dxa"/>
            <w:hideMark/>
          </w:tcPr>
          <w:p w:rsidRPr="0043052F" w:rsidR="0043052F" w:rsidP="08D92765" w:rsidRDefault="0069455C" w14:paraId="3836426A" w14:textId="4D49819B">
            <w:pPr>
              <w:rPr>
                <w:lang w:bidi="en-US"/>
              </w:rPr>
            </w:pPr>
            <w:r w:rsidRPr="08D92765">
              <w:rPr>
                <w:lang w:bidi="en-US"/>
              </w:rPr>
              <w:t>Copayments: $11 generic; $28 brand name</w:t>
            </w:r>
            <w:r>
              <w:rPr>
                <w:lang w:bidi="en-US"/>
              </w:rPr>
              <w:t>;</w:t>
            </w:r>
            <w:r w:rsidRPr="08D92765">
              <w:rPr>
                <w:lang w:bidi="en-US"/>
              </w:rPr>
              <w:t xml:space="preserve"> $53 </w:t>
            </w:r>
            <w:r>
              <w:rPr>
                <w:lang w:bidi="en-US"/>
              </w:rPr>
              <w:t>non-</w:t>
            </w:r>
            <w:r w:rsidRPr="08D92765">
              <w:rPr>
                <w:lang w:bidi="en-US"/>
              </w:rPr>
              <w:t>formulary</w:t>
            </w:r>
          </w:p>
        </w:tc>
      </w:tr>
      <w:tr w:rsidRPr="0043052F" w:rsidR="0043052F" w:rsidTr="08D92765" w14:paraId="35636BE7" w14:textId="77777777">
        <w:trPr>
          <w:trHeight w:val="915"/>
        </w:trPr>
        <w:tc>
          <w:tcPr>
            <w:tcW w:w="2515" w:type="dxa"/>
            <w:hideMark/>
          </w:tcPr>
          <w:p w:rsidRPr="0043052F" w:rsidR="0043052F" w:rsidP="08D92765" w:rsidRDefault="08D92765" w14:paraId="250B0D7C" w14:textId="77777777">
            <w:pPr>
              <w:rPr>
                <w:b/>
                <w:bCs/>
                <w:lang w:bidi="en-US"/>
              </w:rPr>
            </w:pPr>
            <w:r w:rsidRPr="08D92765">
              <w:rPr>
                <w:b/>
                <w:bCs/>
                <w:lang w:bidi="en-US"/>
              </w:rPr>
              <w:t>Prescription Drugs</w:t>
            </w:r>
            <w:r w:rsidR="0043052F">
              <w:br/>
            </w:r>
            <w:r w:rsidRPr="08D92765">
              <w:rPr>
                <w:lang w:bidi="en-US"/>
              </w:rPr>
              <w:t>Home Delivery, mail order; up to 90-day supply; co-pays based on each 30-day supply.</w:t>
            </w:r>
            <w:r w:rsidRPr="08D92765">
              <w:rPr>
                <w:b/>
                <w:bCs/>
                <w:lang w:bidi="en-US"/>
              </w:rPr>
              <w:t xml:space="preserve"> </w:t>
            </w:r>
          </w:p>
        </w:tc>
        <w:tc>
          <w:tcPr>
            <w:tcW w:w="3600" w:type="dxa"/>
            <w:hideMark/>
          </w:tcPr>
          <w:p w:rsidRPr="0043052F" w:rsidR="0043052F" w:rsidP="08D92765" w:rsidRDefault="08D92765" w14:paraId="341107D1" w14:textId="3B837D7B">
            <w:pPr>
              <w:rPr>
                <w:lang w:bidi="en-US"/>
              </w:rPr>
            </w:pPr>
            <w:r w:rsidRPr="08D92765">
              <w:rPr>
                <w:lang w:bidi="en-US"/>
              </w:rPr>
              <w:t xml:space="preserve">Copayments: $7 </w:t>
            </w:r>
            <w:r w:rsidR="0069455C">
              <w:rPr>
                <w:lang w:bidi="en-US"/>
              </w:rPr>
              <w:t xml:space="preserve">generic; </w:t>
            </w:r>
            <w:r w:rsidRPr="08D92765">
              <w:rPr>
                <w:lang w:bidi="en-US"/>
              </w:rPr>
              <w:t xml:space="preserve">$24 </w:t>
            </w:r>
            <w:r w:rsidR="0069455C">
              <w:rPr>
                <w:lang w:bidi="en-US"/>
              </w:rPr>
              <w:t>brand name;</w:t>
            </w:r>
            <w:r w:rsidRPr="08D92765">
              <w:rPr>
                <w:lang w:bidi="en-US"/>
              </w:rPr>
              <w:t xml:space="preserve"> </w:t>
            </w:r>
            <w:r w:rsidR="0069455C">
              <w:rPr>
                <w:lang w:bidi="en-US"/>
              </w:rPr>
              <w:t>$53 non-formulary</w:t>
            </w:r>
          </w:p>
        </w:tc>
        <w:tc>
          <w:tcPr>
            <w:tcW w:w="4280" w:type="dxa"/>
            <w:hideMark/>
          </w:tcPr>
          <w:p w:rsidRPr="0043052F" w:rsidR="0043052F" w:rsidP="08D92765" w:rsidRDefault="0069455C" w14:paraId="0C65B87E" w14:textId="2AE51128">
            <w:pPr>
              <w:rPr>
                <w:lang w:bidi="en-US"/>
              </w:rPr>
            </w:pPr>
            <w:r w:rsidRPr="08D92765">
              <w:rPr>
                <w:lang w:bidi="en-US"/>
              </w:rPr>
              <w:t xml:space="preserve">Copayments: $7 </w:t>
            </w:r>
            <w:r>
              <w:rPr>
                <w:lang w:bidi="en-US"/>
              </w:rPr>
              <w:t xml:space="preserve">generic; </w:t>
            </w:r>
            <w:r w:rsidRPr="08D92765">
              <w:rPr>
                <w:lang w:bidi="en-US"/>
              </w:rPr>
              <w:t xml:space="preserve">$24 </w:t>
            </w:r>
            <w:r>
              <w:rPr>
                <w:lang w:bidi="en-US"/>
              </w:rPr>
              <w:t>brand name;</w:t>
            </w:r>
            <w:r w:rsidRPr="08D92765">
              <w:rPr>
                <w:lang w:bidi="en-US"/>
              </w:rPr>
              <w:t xml:space="preserve"> $53 non-formulary</w:t>
            </w:r>
          </w:p>
        </w:tc>
      </w:tr>
      <w:tr w:rsidRPr="0043052F" w:rsidR="0043052F" w:rsidTr="08D92765" w14:paraId="6A785150" w14:textId="77777777">
        <w:trPr>
          <w:trHeight w:val="3000"/>
        </w:trPr>
        <w:tc>
          <w:tcPr>
            <w:tcW w:w="2515" w:type="dxa"/>
            <w:hideMark/>
          </w:tcPr>
          <w:p w:rsidRPr="0043052F" w:rsidR="0043052F" w:rsidP="08D92765" w:rsidRDefault="08D92765" w14:paraId="422F4440" w14:textId="77777777">
            <w:pPr>
              <w:rPr>
                <w:b/>
                <w:bCs/>
                <w:lang w:bidi="en-US"/>
              </w:rPr>
            </w:pPr>
            <w:r w:rsidRPr="08D92765">
              <w:rPr>
                <w:b/>
                <w:bCs/>
                <w:lang w:bidi="en-US"/>
              </w:rPr>
              <w:t>Prescription Drugs</w:t>
            </w:r>
            <w:r w:rsidR="0043052F">
              <w:br/>
            </w:r>
            <w:r w:rsidRPr="08D92765">
              <w:rPr>
                <w:lang w:bidi="en-US"/>
              </w:rPr>
              <w:t>Civilian non-network pharmacy; up to a 30-day supply</w:t>
            </w:r>
          </w:p>
        </w:tc>
        <w:tc>
          <w:tcPr>
            <w:tcW w:w="3600" w:type="dxa"/>
            <w:hideMark/>
          </w:tcPr>
          <w:p w:rsidRPr="0043052F" w:rsidR="0043052F" w:rsidP="08D92765" w:rsidRDefault="08D92765" w14:paraId="2A5A2218" w14:textId="77777777">
            <w:pPr>
              <w:rPr>
                <w:lang w:bidi="en-US"/>
              </w:rPr>
            </w:pPr>
            <w:r w:rsidRPr="08D92765">
              <w:rPr>
                <w:lang w:bidi="en-US"/>
              </w:rPr>
              <w:t xml:space="preserve">POS deductible ($300 or $600) </w:t>
            </w:r>
          </w:p>
          <w:p w:rsidRPr="0043052F" w:rsidR="0043052F" w:rsidP="08D92765" w:rsidRDefault="08D92765" w14:paraId="5EDABA33" w14:textId="77777777">
            <w:pPr>
              <w:rPr>
                <w:lang w:bidi="en-US"/>
              </w:rPr>
            </w:pPr>
            <w:r w:rsidRPr="08D92765">
              <w:rPr>
                <w:lang w:bidi="en-US"/>
              </w:rPr>
              <w:t>PLUS</w:t>
            </w:r>
          </w:p>
          <w:p w:rsidRPr="0043052F" w:rsidR="0043052F" w:rsidP="08D92765" w:rsidRDefault="08D92765" w14:paraId="08261B4F" w14:textId="77777777">
            <w:pPr>
              <w:rPr>
                <w:lang w:bidi="en-US"/>
              </w:rPr>
            </w:pPr>
            <w:r w:rsidRPr="08D92765">
              <w:rPr>
                <w:lang w:bidi="en-US"/>
              </w:rPr>
              <w:t>50% cost share</w:t>
            </w:r>
          </w:p>
        </w:tc>
        <w:tc>
          <w:tcPr>
            <w:tcW w:w="4280" w:type="dxa"/>
            <w:hideMark/>
          </w:tcPr>
          <w:p w:rsidRPr="0043052F" w:rsidR="0043052F" w:rsidP="08D92765" w:rsidRDefault="08D92765" w14:paraId="38F264F1" w14:textId="1ACBE512">
            <w:pPr>
              <w:rPr>
                <w:lang w:bidi="en-US"/>
              </w:rPr>
            </w:pPr>
            <w:r w:rsidRPr="08D92765">
              <w:rPr>
                <w:lang w:bidi="en-US"/>
              </w:rPr>
              <w:t xml:space="preserve">50% of POS deductible </w:t>
            </w:r>
          </w:p>
          <w:p w:rsidRPr="0043052F" w:rsidR="0043052F" w:rsidP="08D92765" w:rsidRDefault="08D92765" w14:paraId="461730B7" w14:textId="77777777">
            <w:pPr>
              <w:rPr>
                <w:lang w:bidi="en-US"/>
              </w:rPr>
            </w:pPr>
            <w:r w:rsidRPr="08D92765">
              <w:rPr>
                <w:lang w:bidi="en-US"/>
              </w:rPr>
              <w:t>PLUS</w:t>
            </w:r>
          </w:p>
          <w:p w:rsidRPr="0043052F" w:rsidR="0043052F" w:rsidP="08D92765" w:rsidRDefault="00997E6D" w14:paraId="02B4BB0B" w14:textId="1B1FA747">
            <w:pPr>
              <w:rPr>
                <w:lang w:bidi="en-US"/>
              </w:rPr>
            </w:pPr>
            <w:r>
              <w:rPr>
                <w:lang w:bidi="en-US"/>
              </w:rPr>
              <w:t>100</w:t>
            </w:r>
            <w:r w:rsidRPr="08D92765" w:rsidR="08D92765">
              <w:rPr>
                <w:lang w:bidi="en-US"/>
              </w:rPr>
              <w:t>% of TRICARE POS cost share</w:t>
            </w:r>
          </w:p>
        </w:tc>
      </w:tr>
    </w:tbl>
    <w:p w:rsidRPr="0043052F" w:rsidR="0043052F" w:rsidP="0043052F" w:rsidRDefault="0043052F" w14:paraId="2B55EDFE" w14:textId="77777777">
      <w:pPr>
        <w:rPr>
          <w:lang w:bidi="en-US"/>
        </w:rPr>
      </w:pPr>
    </w:p>
    <w:p w:rsidRPr="0043052F" w:rsidR="0043052F" w:rsidP="08D92765" w:rsidRDefault="08D92765" w14:paraId="1A97E166" w14:textId="77777777">
      <w:pPr>
        <w:keepNext/>
        <w:keepLines/>
        <w:spacing w:before="480" w:after="0"/>
        <w:outlineLvl w:val="0"/>
        <w:rPr>
          <w:b/>
          <w:bCs/>
          <w:caps/>
          <w:color w:val="002060"/>
          <w:sz w:val="48"/>
          <w:szCs w:val="48"/>
          <w:lang w:bidi="en-US"/>
        </w:rPr>
      </w:pPr>
      <w:r w:rsidRPr="08D92765">
        <w:rPr>
          <w:b/>
          <w:bCs/>
          <w:caps/>
          <w:color w:val="002060"/>
          <w:sz w:val="48"/>
          <w:szCs w:val="48"/>
          <w:lang w:bidi="en-US"/>
        </w:rPr>
        <w:lastRenderedPageBreak/>
        <w:t>TRICARE Retired Reserves with Supplement</w:t>
      </w:r>
    </w:p>
    <w:tbl>
      <w:tblPr>
        <w:tblStyle w:val="TableGrid3"/>
        <w:tblW w:w="0" w:type="auto"/>
        <w:tblLook w:val="04A0" w:firstRow="1" w:lastRow="0" w:firstColumn="1" w:lastColumn="0" w:noHBand="0" w:noVBand="1"/>
      </w:tblPr>
      <w:tblGrid>
        <w:gridCol w:w="2605"/>
        <w:gridCol w:w="3960"/>
        <w:gridCol w:w="3830"/>
      </w:tblGrid>
      <w:tr w:rsidRPr="0043052F" w:rsidR="0043052F" w:rsidTr="08D92765" w14:paraId="0314F07B" w14:textId="77777777">
        <w:trPr>
          <w:trHeight w:val="1200"/>
        </w:trPr>
        <w:tc>
          <w:tcPr>
            <w:tcW w:w="2605" w:type="dxa"/>
            <w:hideMark/>
          </w:tcPr>
          <w:p w:rsidRPr="0043052F" w:rsidR="0043052F" w:rsidP="08D92765" w:rsidRDefault="08D92765" w14:paraId="4FAEBB67" w14:textId="77777777">
            <w:pPr>
              <w:rPr>
                <w:b/>
                <w:bCs/>
                <w:lang w:bidi="en-US"/>
              </w:rPr>
            </w:pPr>
            <w:r w:rsidRPr="08D92765">
              <w:rPr>
                <w:b/>
                <w:bCs/>
                <w:lang w:bidi="en-US"/>
              </w:rPr>
              <w:t>Care Required</w:t>
            </w:r>
          </w:p>
        </w:tc>
        <w:tc>
          <w:tcPr>
            <w:tcW w:w="3960" w:type="dxa"/>
            <w:hideMark/>
          </w:tcPr>
          <w:p w:rsidRPr="0043052F" w:rsidR="0043052F" w:rsidP="08D92765" w:rsidRDefault="08D92765" w14:paraId="7D5844D7" w14:textId="270B9022">
            <w:pPr>
              <w:rPr>
                <w:b/>
                <w:bCs/>
                <w:lang w:bidi="en-US"/>
              </w:rPr>
            </w:pPr>
            <w:r w:rsidRPr="08D92765">
              <w:rPr>
                <w:b/>
                <w:bCs/>
                <w:lang w:bidi="en-US"/>
              </w:rPr>
              <w:t>TRICARE Retired Reserves Insured is Responsible for:</w:t>
            </w:r>
          </w:p>
        </w:tc>
        <w:tc>
          <w:tcPr>
            <w:tcW w:w="3830" w:type="dxa"/>
            <w:hideMark/>
          </w:tcPr>
          <w:p w:rsidRPr="0043052F" w:rsidR="0043052F" w:rsidP="08D92765" w:rsidRDefault="08D92765" w14:paraId="3E55F7EC" w14:textId="16470364">
            <w:pPr>
              <w:rPr>
                <w:b/>
                <w:bCs/>
                <w:lang w:bidi="en-US"/>
              </w:rPr>
            </w:pPr>
            <w:r w:rsidRPr="08D92765">
              <w:rPr>
                <w:b/>
                <w:bCs/>
                <w:lang w:bidi="en-US"/>
              </w:rPr>
              <w:t>TRICARE Retired Reserves Supplement Covers</w:t>
            </w:r>
          </w:p>
        </w:tc>
      </w:tr>
      <w:tr w:rsidRPr="0043052F" w:rsidR="0043052F" w:rsidTr="08D92765" w14:paraId="26945287" w14:textId="77777777">
        <w:trPr>
          <w:trHeight w:val="2100"/>
        </w:trPr>
        <w:tc>
          <w:tcPr>
            <w:tcW w:w="2605" w:type="dxa"/>
            <w:noWrap/>
          </w:tcPr>
          <w:p w:rsidRPr="0043052F" w:rsidR="0043052F" w:rsidP="08D92765" w:rsidRDefault="08D92765" w14:paraId="555A46B2" w14:textId="6F90DE38">
            <w:pPr>
              <w:rPr>
                <w:b/>
                <w:bCs/>
                <w:lang w:bidi="en-US"/>
              </w:rPr>
            </w:pPr>
            <w:r w:rsidRPr="08D92765">
              <w:rPr>
                <w:b/>
                <w:bCs/>
                <w:lang w:bidi="en-US"/>
              </w:rPr>
              <w:t>Monthly TRICARE Retired Reserves Enrollment Fee</w:t>
            </w:r>
          </w:p>
        </w:tc>
        <w:tc>
          <w:tcPr>
            <w:tcW w:w="3960" w:type="dxa"/>
          </w:tcPr>
          <w:p w:rsidRPr="0043052F" w:rsidR="0043052F" w:rsidP="004D21FD" w:rsidRDefault="00A6171B" w14:paraId="39E921CC" w14:textId="7E112EB3">
            <w:pPr>
              <w:rPr>
                <w:lang w:bidi="en-US"/>
              </w:rPr>
            </w:pPr>
            <w:r>
              <w:rPr>
                <w:lang w:bidi="en-US"/>
              </w:rPr>
              <w:t>Monthly Individual/Family Enrollment Fee</w:t>
            </w:r>
          </w:p>
        </w:tc>
        <w:tc>
          <w:tcPr>
            <w:tcW w:w="3830" w:type="dxa"/>
            <w:noWrap/>
          </w:tcPr>
          <w:p w:rsidRPr="0043052F" w:rsidR="0043052F" w:rsidP="00A6171B" w:rsidRDefault="001C4660" w14:paraId="20102626" w14:textId="49DA6EBC">
            <w:pPr>
              <w:rPr>
                <w:lang w:bidi="en-US"/>
              </w:rPr>
            </w:pPr>
            <w:r>
              <w:rPr>
                <w:lang w:bidi="en-US"/>
              </w:rPr>
              <w:t xml:space="preserve">Supplement does </w:t>
            </w:r>
            <w:r w:rsidR="00A6171B">
              <w:rPr>
                <w:lang w:bidi="en-US"/>
              </w:rPr>
              <w:t>NOT</w:t>
            </w:r>
            <w:r>
              <w:rPr>
                <w:lang w:bidi="en-US"/>
              </w:rPr>
              <w:t xml:space="preserve"> cover the </w:t>
            </w:r>
            <w:r w:rsidR="00A6171B">
              <w:rPr>
                <w:lang w:bidi="en-US"/>
              </w:rPr>
              <w:t xml:space="preserve">TRICARE Retired Reserves </w:t>
            </w:r>
            <w:r>
              <w:rPr>
                <w:lang w:bidi="en-US"/>
              </w:rPr>
              <w:t>Enrollment Fee</w:t>
            </w:r>
          </w:p>
        </w:tc>
      </w:tr>
      <w:tr w:rsidRPr="0043052F" w:rsidR="0043052F" w:rsidTr="08D92765" w14:paraId="58F2F559" w14:textId="77777777">
        <w:trPr>
          <w:trHeight w:val="2100"/>
        </w:trPr>
        <w:tc>
          <w:tcPr>
            <w:tcW w:w="2605" w:type="dxa"/>
            <w:noWrap/>
            <w:hideMark/>
          </w:tcPr>
          <w:p w:rsidRPr="0043052F" w:rsidR="0043052F" w:rsidP="08D92765" w:rsidRDefault="08D92765" w14:paraId="232ECCE7" w14:textId="77777777">
            <w:pPr>
              <w:rPr>
                <w:b/>
                <w:bCs/>
                <w:lang w:bidi="en-US"/>
              </w:rPr>
            </w:pPr>
            <w:r w:rsidRPr="08D92765">
              <w:rPr>
                <w:b/>
                <w:bCs/>
                <w:lang w:bidi="en-US"/>
              </w:rPr>
              <w:t>Annual Deductible</w:t>
            </w:r>
          </w:p>
        </w:tc>
        <w:tc>
          <w:tcPr>
            <w:tcW w:w="3960" w:type="dxa"/>
            <w:hideMark/>
          </w:tcPr>
          <w:p w:rsidRPr="0043052F" w:rsidR="0043052F" w:rsidP="005170BF" w:rsidRDefault="08D92765" w14:paraId="557774D0" w14:textId="4094F59D">
            <w:pPr>
              <w:rPr>
                <w:lang w:bidi="en-US"/>
              </w:rPr>
            </w:pPr>
            <w:r w:rsidRPr="08D92765">
              <w:rPr>
                <w:lang w:bidi="en-US"/>
              </w:rPr>
              <w:t xml:space="preserve">Network: </w:t>
            </w:r>
            <w:r w:rsidR="0043052F">
              <w:br/>
            </w:r>
            <w:r w:rsidRPr="08D92765">
              <w:rPr>
                <w:lang w:bidi="en-US"/>
              </w:rPr>
              <w:t>$</w:t>
            </w:r>
            <w:r w:rsidR="004D21FD">
              <w:rPr>
                <w:lang w:bidi="en-US"/>
              </w:rPr>
              <w:t>154</w:t>
            </w:r>
            <w:r w:rsidRPr="08D92765" w:rsidR="004D21FD">
              <w:rPr>
                <w:lang w:bidi="en-US"/>
              </w:rPr>
              <w:t xml:space="preserve"> </w:t>
            </w:r>
            <w:r w:rsidRPr="08D92765">
              <w:rPr>
                <w:lang w:bidi="en-US"/>
              </w:rPr>
              <w:t>for individual and $</w:t>
            </w:r>
            <w:r w:rsidR="004D21FD">
              <w:rPr>
                <w:lang w:bidi="en-US"/>
              </w:rPr>
              <w:t>308</w:t>
            </w:r>
            <w:r w:rsidR="00B27352">
              <w:rPr>
                <w:lang w:bidi="en-US"/>
              </w:rPr>
              <w:t xml:space="preserve"> </w:t>
            </w:r>
            <w:r w:rsidRPr="08D92765">
              <w:rPr>
                <w:lang w:bidi="en-US"/>
              </w:rPr>
              <w:t>for family</w:t>
            </w:r>
            <w:r w:rsidR="0043052F">
              <w:br/>
            </w:r>
            <w:r w:rsidR="0043052F">
              <w:br/>
            </w:r>
            <w:r w:rsidR="004D21FD">
              <w:rPr>
                <w:lang w:bidi="en-US"/>
              </w:rPr>
              <w:t>Non-</w:t>
            </w:r>
            <w:r w:rsidRPr="08D92765">
              <w:rPr>
                <w:lang w:bidi="en-US"/>
              </w:rPr>
              <w:t xml:space="preserve"> Network: </w:t>
            </w:r>
            <w:r w:rsidR="0043052F">
              <w:br/>
            </w:r>
            <w:r w:rsidRPr="08D92765">
              <w:rPr>
                <w:lang w:bidi="en-US"/>
              </w:rPr>
              <w:t>$</w:t>
            </w:r>
            <w:r w:rsidR="004D21FD">
              <w:rPr>
                <w:lang w:bidi="en-US"/>
              </w:rPr>
              <w:t>308</w:t>
            </w:r>
            <w:r w:rsidRPr="08D92765" w:rsidR="004D21FD">
              <w:rPr>
                <w:lang w:bidi="en-US"/>
              </w:rPr>
              <w:t xml:space="preserve"> </w:t>
            </w:r>
            <w:r w:rsidRPr="08D92765">
              <w:rPr>
                <w:lang w:bidi="en-US"/>
              </w:rPr>
              <w:t>for individual and $</w:t>
            </w:r>
            <w:r w:rsidR="004D21FD">
              <w:rPr>
                <w:lang w:bidi="en-US"/>
              </w:rPr>
              <w:t>616</w:t>
            </w:r>
            <w:r w:rsidRPr="08D92765" w:rsidR="004D21FD">
              <w:rPr>
                <w:lang w:bidi="en-US"/>
              </w:rPr>
              <w:t xml:space="preserve"> </w:t>
            </w:r>
            <w:r w:rsidRPr="08D92765">
              <w:rPr>
                <w:lang w:bidi="en-US"/>
              </w:rPr>
              <w:t xml:space="preserve">for family </w:t>
            </w:r>
          </w:p>
        </w:tc>
        <w:tc>
          <w:tcPr>
            <w:tcW w:w="3830" w:type="dxa"/>
            <w:noWrap/>
            <w:hideMark/>
          </w:tcPr>
          <w:p w:rsidRPr="0043052F" w:rsidR="0043052F" w:rsidP="005170BF" w:rsidRDefault="08D92765" w14:paraId="62C9208F" w14:textId="66993AE2">
            <w:pPr>
              <w:rPr>
                <w:lang w:bidi="en-US"/>
              </w:rPr>
            </w:pPr>
            <w:r w:rsidRPr="08D92765">
              <w:rPr>
                <w:lang w:bidi="en-US"/>
              </w:rPr>
              <w:t xml:space="preserve">Network: </w:t>
            </w:r>
            <w:r w:rsidR="71069D16">
              <w:br/>
            </w:r>
            <w:r w:rsidRPr="08D92765">
              <w:rPr>
                <w:lang w:bidi="en-US"/>
              </w:rPr>
              <w:t>$</w:t>
            </w:r>
            <w:r w:rsidR="004D21FD">
              <w:rPr>
                <w:lang w:bidi="en-US"/>
              </w:rPr>
              <w:t>154</w:t>
            </w:r>
            <w:r w:rsidRPr="08D92765" w:rsidR="004D21FD">
              <w:rPr>
                <w:lang w:bidi="en-US"/>
              </w:rPr>
              <w:t xml:space="preserve"> </w:t>
            </w:r>
            <w:r w:rsidRPr="08D92765">
              <w:rPr>
                <w:lang w:bidi="en-US"/>
              </w:rPr>
              <w:t>for individual and $</w:t>
            </w:r>
            <w:r w:rsidR="004D21FD">
              <w:rPr>
                <w:lang w:bidi="en-US"/>
              </w:rPr>
              <w:t>308</w:t>
            </w:r>
            <w:r w:rsidRPr="08D92765" w:rsidR="004D21FD">
              <w:rPr>
                <w:lang w:bidi="en-US"/>
              </w:rPr>
              <w:t xml:space="preserve"> </w:t>
            </w:r>
            <w:r w:rsidRPr="08D92765">
              <w:rPr>
                <w:lang w:bidi="en-US"/>
              </w:rPr>
              <w:t>for family</w:t>
            </w:r>
            <w:r w:rsidR="71069D16">
              <w:br/>
            </w:r>
            <w:r w:rsidR="71069D16">
              <w:br/>
            </w:r>
            <w:r w:rsidR="004D21FD">
              <w:rPr>
                <w:lang w:bidi="en-US"/>
              </w:rPr>
              <w:t>Non-</w:t>
            </w:r>
            <w:r w:rsidRPr="08D92765">
              <w:rPr>
                <w:lang w:bidi="en-US"/>
              </w:rPr>
              <w:t xml:space="preserve"> Network: </w:t>
            </w:r>
            <w:r w:rsidR="71069D16">
              <w:br/>
            </w:r>
            <w:r w:rsidRPr="08D92765">
              <w:rPr>
                <w:lang w:bidi="en-US"/>
              </w:rPr>
              <w:t>$</w:t>
            </w:r>
            <w:r w:rsidR="004D21FD">
              <w:rPr>
                <w:lang w:bidi="en-US"/>
              </w:rPr>
              <w:t xml:space="preserve">308 </w:t>
            </w:r>
            <w:r w:rsidRPr="08D92765">
              <w:rPr>
                <w:lang w:bidi="en-US"/>
              </w:rPr>
              <w:t>for individual and $</w:t>
            </w:r>
            <w:r w:rsidR="004D21FD">
              <w:rPr>
                <w:lang w:bidi="en-US"/>
              </w:rPr>
              <w:t>616</w:t>
            </w:r>
            <w:r w:rsidRPr="08D92765" w:rsidR="004D21FD">
              <w:rPr>
                <w:lang w:bidi="en-US"/>
              </w:rPr>
              <w:t xml:space="preserve"> </w:t>
            </w:r>
            <w:r w:rsidRPr="08D92765">
              <w:rPr>
                <w:lang w:bidi="en-US"/>
              </w:rPr>
              <w:t xml:space="preserve">for family </w:t>
            </w:r>
          </w:p>
        </w:tc>
      </w:tr>
      <w:tr w:rsidRPr="0043052F" w:rsidR="0043052F" w:rsidTr="08D92765" w14:paraId="28164769" w14:textId="77777777">
        <w:trPr>
          <w:trHeight w:val="600"/>
        </w:trPr>
        <w:tc>
          <w:tcPr>
            <w:tcW w:w="2605" w:type="dxa"/>
            <w:noWrap/>
            <w:hideMark/>
          </w:tcPr>
          <w:p w:rsidRPr="0043052F" w:rsidR="0043052F" w:rsidP="08D92765" w:rsidRDefault="08D92765" w14:paraId="7BBB4AA5" w14:textId="463333DB">
            <w:pPr>
              <w:rPr>
                <w:b/>
                <w:bCs/>
                <w:lang w:bidi="en-US"/>
              </w:rPr>
            </w:pPr>
            <w:r w:rsidRPr="08D92765">
              <w:rPr>
                <w:b/>
                <w:bCs/>
                <w:lang w:bidi="en-US"/>
              </w:rPr>
              <w:t xml:space="preserve">Primary Care </w:t>
            </w:r>
            <w:r w:rsidR="004D21FD">
              <w:rPr>
                <w:b/>
                <w:bCs/>
                <w:lang w:bidi="en-US"/>
              </w:rPr>
              <w:t xml:space="preserve">or Specialty </w:t>
            </w:r>
            <w:r w:rsidRPr="08D92765">
              <w:rPr>
                <w:b/>
                <w:bCs/>
                <w:lang w:bidi="en-US"/>
              </w:rPr>
              <w:t>Outpatient Visit</w:t>
            </w:r>
          </w:p>
        </w:tc>
        <w:tc>
          <w:tcPr>
            <w:tcW w:w="3960" w:type="dxa"/>
            <w:hideMark/>
          </w:tcPr>
          <w:p w:rsidRPr="0043052F" w:rsidR="0043052F" w:rsidP="08D92765" w:rsidRDefault="08D92765" w14:paraId="5B2B8AAF" w14:textId="1F74E9B6">
            <w:pPr>
              <w:rPr>
                <w:lang w:bidi="en-US"/>
              </w:rPr>
            </w:pPr>
            <w:r w:rsidRPr="08D92765">
              <w:rPr>
                <w:lang w:bidi="en-US"/>
              </w:rPr>
              <w:t>Network: $25 or $</w:t>
            </w:r>
            <w:r w:rsidR="004D21FD">
              <w:rPr>
                <w:lang w:bidi="en-US"/>
              </w:rPr>
              <w:t>41</w:t>
            </w:r>
          </w:p>
          <w:p w:rsidRPr="0043052F" w:rsidR="0043052F" w:rsidP="08D92765" w:rsidRDefault="08D92765" w14:paraId="30744766" w14:textId="77777777">
            <w:pPr>
              <w:rPr>
                <w:lang w:bidi="en-US"/>
              </w:rPr>
            </w:pPr>
            <w:r w:rsidRPr="08D92765">
              <w:rPr>
                <w:lang w:bidi="en-US"/>
              </w:rPr>
              <w:t xml:space="preserve">Non-network: 25% of TRICARE allowed amount </w:t>
            </w:r>
          </w:p>
        </w:tc>
        <w:tc>
          <w:tcPr>
            <w:tcW w:w="3830" w:type="dxa"/>
            <w:hideMark/>
          </w:tcPr>
          <w:p w:rsidRPr="0043052F" w:rsidR="0043052F" w:rsidP="08D92765" w:rsidRDefault="08D92765" w14:paraId="77E3D623" w14:textId="6336BD63">
            <w:pPr>
              <w:rPr>
                <w:lang w:bidi="en-US"/>
              </w:rPr>
            </w:pPr>
            <w:r w:rsidRPr="08D92765">
              <w:rPr>
                <w:lang w:bidi="en-US"/>
              </w:rPr>
              <w:t>Network: $25 or $</w:t>
            </w:r>
            <w:r w:rsidR="004D21FD">
              <w:rPr>
                <w:lang w:bidi="en-US"/>
              </w:rPr>
              <w:t>41</w:t>
            </w:r>
          </w:p>
          <w:p w:rsidRPr="0043052F" w:rsidR="0043052F" w:rsidP="00CD60AC" w:rsidRDefault="08D92765" w14:paraId="7A9B04DB" w14:textId="460C69BD">
            <w:pPr>
              <w:rPr>
                <w:lang w:bidi="en-US"/>
              </w:rPr>
            </w:pPr>
            <w:r w:rsidRPr="08D92765">
              <w:rPr>
                <w:lang w:bidi="en-US"/>
              </w:rPr>
              <w:t xml:space="preserve">Non-network: </w:t>
            </w:r>
            <w:r w:rsidR="00CD60AC">
              <w:rPr>
                <w:lang w:bidi="en-US"/>
              </w:rPr>
              <w:t>100</w:t>
            </w:r>
            <w:r w:rsidRPr="08D92765">
              <w:rPr>
                <w:lang w:bidi="en-US"/>
              </w:rPr>
              <w:t>% of TRICARE allowed amount</w:t>
            </w:r>
          </w:p>
        </w:tc>
      </w:tr>
      <w:tr w:rsidRPr="0043052F" w:rsidR="0043052F" w:rsidTr="08D92765" w14:paraId="47938A38" w14:textId="77777777">
        <w:trPr>
          <w:trHeight w:val="3075"/>
        </w:trPr>
        <w:tc>
          <w:tcPr>
            <w:tcW w:w="2605" w:type="dxa"/>
            <w:noWrap/>
            <w:hideMark/>
          </w:tcPr>
          <w:p w:rsidRPr="0043052F" w:rsidR="0043052F" w:rsidP="08D92765" w:rsidRDefault="08D92765" w14:paraId="79BE58BD" w14:textId="77777777">
            <w:pPr>
              <w:rPr>
                <w:b/>
                <w:bCs/>
                <w:lang w:bidi="en-US"/>
              </w:rPr>
            </w:pPr>
            <w:r w:rsidRPr="08D92765">
              <w:rPr>
                <w:b/>
                <w:bCs/>
                <w:lang w:bidi="en-US"/>
              </w:rPr>
              <w:t>Inpatient Admission</w:t>
            </w:r>
          </w:p>
        </w:tc>
        <w:tc>
          <w:tcPr>
            <w:tcW w:w="3960" w:type="dxa"/>
            <w:hideMark/>
          </w:tcPr>
          <w:p w:rsidRPr="0043052F" w:rsidR="0043052F" w:rsidP="004D21FD" w:rsidRDefault="08D92765" w14:paraId="165F4373" w14:textId="65414B47">
            <w:pPr>
              <w:rPr>
                <w:lang w:bidi="en-US"/>
              </w:rPr>
            </w:pPr>
            <w:r w:rsidRPr="08D92765">
              <w:rPr>
                <w:lang w:bidi="en-US"/>
              </w:rPr>
              <w:t>Network: $</w:t>
            </w:r>
            <w:r w:rsidR="004D21FD">
              <w:rPr>
                <w:lang w:bidi="en-US"/>
              </w:rPr>
              <w:t>179</w:t>
            </w:r>
            <w:r w:rsidRPr="08D92765" w:rsidR="004D21FD">
              <w:rPr>
                <w:lang w:bidi="en-US"/>
              </w:rPr>
              <w:t xml:space="preserve"> </w:t>
            </w:r>
            <w:r w:rsidRPr="08D92765">
              <w:rPr>
                <w:lang w:bidi="en-US"/>
              </w:rPr>
              <w:t>per admission</w:t>
            </w:r>
            <w:r w:rsidR="0043052F">
              <w:br/>
            </w:r>
            <w:r w:rsidR="0043052F">
              <w:br/>
            </w:r>
            <w:r w:rsidRPr="08D92765">
              <w:rPr>
                <w:lang w:bidi="en-US"/>
              </w:rPr>
              <w:t>Non-network: 25% of TRICARE allowed amount</w:t>
            </w:r>
          </w:p>
        </w:tc>
        <w:tc>
          <w:tcPr>
            <w:tcW w:w="3830" w:type="dxa"/>
            <w:hideMark/>
          </w:tcPr>
          <w:p w:rsidRPr="0043052F" w:rsidR="0043052F" w:rsidP="00CD60AC" w:rsidRDefault="08D92765" w14:paraId="5FAB3EC2" w14:textId="1CF4B574">
            <w:pPr>
              <w:rPr>
                <w:lang w:bidi="en-US"/>
              </w:rPr>
            </w:pPr>
            <w:r w:rsidRPr="08D92765">
              <w:rPr>
                <w:lang w:bidi="en-US"/>
              </w:rPr>
              <w:t>Network: $</w:t>
            </w:r>
            <w:r w:rsidR="004D21FD">
              <w:rPr>
                <w:lang w:bidi="en-US"/>
              </w:rPr>
              <w:t>179</w:t>
            </w:r>
            <w:r w:rsidRPr="08D92765" w:rsidR="004D21FD">
              <w:rPr>
                <w:lang w:bidi="en-US"/>
              </w:rPr>
              <w:t xml:space="preserve"> </w:t>
            </w:r>
            <w:r w:rsidRPr="08D92765">
              <w:rPr>
                <w:lang w:bidi="en-US"/>
              </w:rPr>
              <w:t>per admission</w:t>
            </w:r>
            <w:r w:rsidR="0043052F">
              <w:br/>
            </w:r>
            <w:r w:rsidR="0043052F">
              <w:br/>
            </w:r>
            <w:r w:rsidRPr="08D92765">
              <w:rPr>
                <w:lang w:bidi="en-US"/>
              </w:rPr>
              <w:t xml:space="preserve">Non-network: </w:t>
            </w:r>
            <w:r w:rsidR="00CD60AC">
              <w:rPr>
                <w:lang w:bidi="en-US"/>
              </w:rPr>
              <w:t>100</w:t>
            </w:r>
            <w:r w:rsidRPr="08D92765">
              <w:rPr>
                <w:lang w:bidi="en-US"/>
              </w:rPr>
              <w:t>% of TRICARE allowed amount</w:t>
            </w:r>
          </w:p>
        </w:tc>
      </w:tr>
      <w:tr w:rsidRPr="0043052F" w:rsidR="0043052F" w:rsidTr="08D92765" w14:paraId="2FBFAF8A" w14:textId="77777777">
        <w:trPr>
          <w:trHeight w:val="3900"/>
        </w:trPr>
        <w:tc>
          <w:tcPr>
            <w:tcW w:w="2605" w:type="dxa"/>
            <w:noWrap/>
            <w:hideMark/>
          </w:tcPr>
          <w:p w:rsidRPr="0043052F" w:rsidR="0043052F" w:rsidP="08D92765" w:rsidRDefault="08D92765" w14:paraId="022A55D9" w14:textId="77777777">
            <w:pPr>
              <w:rPr>
                <w:b/>
                <w:bCs/>
                <w:lang w:bidi="en-US"/>
              </w:rPr>
            </w:pPr>
            <w:r w:rsidRPr="08D92765">
              <w:rPr>
                <w:b/>
                <w:bCs/>
                <w:lang w:bidi="en-US"/>
              </w:rPr>
              <w:lastRenderedPageBreak/>
              <w:t>Inpatient Skilled Nursing/Rehab Admission</w:t>
            </w:r>
          </w:p>
        </w:tc>
        <w:tc>
          <w:tcPr>
            <w:tcW w:w="3960" w:type="dxa"/>
            <w:hideMark/>
          </w:tcPr>
          <w:p w:rsidRPr="0043052F" w:rsidR="0043052F" w:rsidP="005170BF" w:rsidRDefault="08D92765" w14:paraId="2D2C0E98" w14:textId="1131B0EE">
            <w:pPr>
              <w:rPr>
                <w:lang w:bidi="en-US"/>
              </w:rPr>
            </w:pPr>
            <w:r w:rsidRPr="08D92765">
              <w:rPr>
                <w:lang w:bidi="en-US"/>
              </w:rPr>
              <w:t>Network: $</w:t>
            </w:r>
            <w:r w:rsidR="004D21FD">
              <w:rPr>
                <w:lang w:bidi="en-US"/>
              </w:rPr>
              <w:t>51</w:t>
            </w:r>
            <w:r w:rsidRPr="08D92765" w:rsidR="004D21FD">
              <w:rPr>
                <w:lang w:bidi="en-US"/>
              </w:rPr>
              <w:t xml:space="preserve"> </w:t>
            </w:r>
            <w:r w:rsidRPr="08D92765">
              <w:rPr>
                <w:lang w:bidi="en-US"/>
              </w:rPr>
              <w:t>per day</w:t>
            </w:r>
            <w:r w:rsidR="0043052F">
              <w:br/>
            </w:r>
            <w:r w:rsidR="0043052F">
              <w:br/>
            </w:r>
            <w:r w:rsidR="004D21FD">
              <w:rPr>
                <w:lang w:bidi="en-US"/>
              </w:rPr>
              <w:t>Non-</w:t>
            </w:r>
            <w:r w:rsidRPr="08D92765">
              <w:rPr>
                <w:lang w:bidi="en-US"/>
              </w:rPr>
              <w:t xml:space="preserve"> network: Lesser of $</w:t>
            </w:r>
            <w:r w:rsidR="004D21FD">
              <w:rPr>
                <w:lang w:bidi="en-US"/>
              </w:rPr>
              <w:t>308</w:t>
            </w:r>
            <w:r w:rsidRPr="08D92765" w:rsidR="004D21FD">
              <w:rPr>
                <w:lang w:bidi="en-US"/>
              </w:rPr>
              <w:t xml:space="preserve"> </w:t>
            </w:r>
            <w:r w:rsidRPr="08D92765">
              <w:rPr>
                <w:lang w:bidi="en-US"/>
              </w:rPr>
              <w:t>per day or 20%</w:t>
            </w:r>
          </w:p>
        </w:tc>
        <w:tc>
          <w:tcPr>
            <w:tcW w:w="3830" w:type="dxa"/>
            <w:hideMark/>
          </w:tcPr>
          <w:p w:rsidRPr="0043052F" w:rsidR="0043052F" w:rsidP="005170BF" w:rsidRDefault="08D92765" w14:paraId="0E38AFDF" w14:textId="19BCFD3C">
            <w:pPr>
              <w:rPr>
                <w:lang w:bidi="en-US"/>
              </w:rPr>
            </w:pPr>
            <w:r w:rsidRPr="08D92765">
              <w:rPr>
                <w:lang w:bidi="en-US"/>
              </w:rPr>
              <w:t>Network: $</w:t>
            </w:r>
            <w:r w:rsidR="004D21FD">
              <w:rPr>
                <w:lang w:bidi="en-US"/>
              </w:rPr>
              <w:t>51</w:t>
            </w:r>
            <w:r w:rsidRPr="08D92765">
              <w:rPr>
                <w:lang w:bidi="en-US"/>
              </w:rPr>
              <w:t xml:space="preserve"> per day</w:t>
            </w:r>
            <w:r w:rsidR="0043052F">
              <w:br/>
            </w:r>
            <w:r w:rsidR="0043052F">
              <w:br/>
            </w:r>
            <w:r w:rsidR="004D21FD">
              <w:rPr>
                <w:lang w:bidi="en-US"/>
              </w:rPr>
              <w:t>Non-</w:t>
            </w:r>
            <w:r w:rsidRPr="08D92765">
              <w:rPr>
                <w:lang w:bidi="en-US"/>
              </w:rPr>
              <w:t xml:space="preserve"> network: </w:t>
            </w:r>
            <w:r w:rsidR="00CD60AC">
              <w:rPr>
                <w:lang w:bidi="en-US"/>
              </w:rPr>
              <w:t>100%</w:t>
            </w:r>
          </w:p>
        </w:tc>
      </w:tr>
      <w:tr w:rsidRPr="0043052F" w:rsidR="0043052F" w:rsidTr="08D92765" w14:paraId="3607A128" w14:textId="77777777">
        <w:trPr>
          <w:trHeight w:val="1200"/>
        </w:trPr>
        <w:tc>
          <w:tcPr>
            <w:tcW w:w="2605" w:type="dxa"/>
            <w:hideMark/>
          </w:tcPr>
          <w:p w:rsidRPr="0043052F" w:rsidR="0043052F" w:rsidP="08D92765" w:rsidRDefault="08D92765" w14:paraId="67BE1D71" w14:textId="77777777">
            <w:pPr>
              <w:rPr>
                <w:b/>
                <w:bCs/>
                <w:lang w:bidi="en-US"/>
              </w:rPr>
            </w:pPr>
            <w:r w:rsidRPr="08D92765">
              <w:rPr>
                <w:b/>
                <w:bCs/>
                <w:lang w:bidi="en-US"/>
              </w:rPr>
              <w:t>Prescription Drugs</w:t>
            </w:r>
            <w:r w:rsidR="0043052F">
              <w:br/>
            </w:r>
            <w:r w:rsidRPr="08D92765">
              <w:rPr>
                <w:lang w:bidi="en-US"/>
              </w:rPr>
              <w:t>Civilian network pharmacy; up to a 30-day supply</w:t>
            </w:r>
          </w:p>
        </w:tc>
        <w:tc>
          <w:tcPr>
            <w:tcW w:w="3960" w:type="dxa"/>
            <w:hideMark/>
          </w:tcPr>
          <w:p w:rsidRPr="0043052F" w:rsidR="0043052F" w:rsidP="08D92765" w:rsidRDefault="0069455C" w14:paraId="037C6FDD" w14:textId="1817203E">
            <w:pPr>
              <w:rPr>
                <w:lang w:bidi="en-US"/>
              </w:rPr>
            </w:pPr>
            <w:r w:rsidRPr="0069455C">
              <w:rPr>
                <w:lang w:bidi="en-US"/>
              </w:rPr>
              <w:t>Copayments: $11 generic; $28 brand name; $53 non-formulary</w:t>
            </w:r>
          </w:p>
        </w:tc>
        <w:tc>
          <w:tcPr>
            <w:tcW w:w="3830" w:type="dxa"/>
            <w:noWrap/>
            <w:hideMark/>
          </w:tcPr>
          <w:p w:rsidRPr="0043052F" w:rsidR="0043052F" w:rsidP="08D92765" w:rsidRDefault="0069455C" w14:paraId="57DC35C5" w14:textId="366D1E99">
            <w:pPr>
              <w:rPr>
                <w:lang w:bidi="en-US"/>
              </w:rPr>
            </w:pPr>
            <w:r w:rsidRPr="0069455C">
              <w:rPr>
                <w:lang w:bidi="en-US"/>
              </w:rPr>
              <w:t>Copayments: $11 generic; $28 brand name; $53 non-formulary</w:t>
            </w:r>
          </w:p>
        </w:tc>
      </w:tr>
      <w:tr w:rsidRPr="0043052F" w:rsidR="0043052F" w:rsidTr="08D92765" w14:paraId="27F75FD0" w14:textId="77777777">
        <w:trPr>
          <w:trHeight w:val="915"/>
        </w:trPr>
        <w:tc>
          <w:tcPr>
            <w:tcW w:w="2605" w:type="dxa"/>
            <w:hideMark/>
          </w:tcPr>
          <w:p w:rsidRPr="0043052F" w:rsidR="0043052F" w:rsidP="08D92765" w:rsidRDefault="08D92765" w14:paraId="5DBE4629" w14:textId="77777777">
            <w:pPr>
              <w:rPr>
                <w:b/>
                <w:bCs/>
                <w:lang w:bidi="en-US"/>
              </w:rPr>
            </w:pPr>
            <w:r w:rsidRPr="08D92765">
              <w:rPr>
                <w:b/>
                <w:bCs/>
                <w:lang w:bidi="en-US"/>
              </w:rPr>
              <w:t>Prescription Drugs</w:t>
            </w:r>
            <w:r w:rsidR="0043052F">
              <w:br/>
            </w:r>
            <w:r w:rsidRPr="08D92765">
              <w:rPr>
                <w:lang w:bidi="en-US"/>
              </w:rPr>
              <w:t>Home Delivery, mail order; up to 90-day supply; co-pays based on each 30-day supply.</w:t>
            </w:r>
            <w:r w:rsidRPr="08D92765">
              <w:rPr>
                <w:b/>
                <w:bCs/>
                <w:lang w:bidi="en-US"/>
              </w:rPr>
              <w:t xml:space="preserve"> </w:t>
            </w:r>
          </w:p>
        </w:tc>
        <w:tc>
          <w:tcPr>
            <w:tcW w:w="3960" w:type="dxa"/>
            <w:hideMark/>
          </w:tcPr>
          <w:p w:rsidRPr="0043052F" w:rsidR="0043052F" w:rsidP="0043052F" w:rsidRDefault="0069455C" w14:paraId="1057BFAA" w14:textId="6A24FA1B">
            <w:pPr>
              <w:rPr>
                <w:lang w:bidi="en-US"/>
              </w:rPr>
            </w:pPr>
            <w:r w:rsidRPr="0069455C">
              <w:rPr>
                <w:lang w:bidi="en-US"/>
              </w:rPr>
              <w:t xml:space="preserve">Copayments: $7 generic; $24 brand name; </w:t>
            </w:r>
            <w:r>
              <w:rPr>
                <w:lang w:bidi="en-US"/>
              </w:rPr>
              <w:t>$53 non-formulary</w:t>
            </w:r>
          </w:p>
          <w:p w:rsidRPr="0043052F" w:rsidR="0043052F" w:rsidP="0043052F" w:rsidRDefault="0043052F" w14:paraId="1160854C" w14:textId="77777777">
            <w:pPr>
              <w:rPr>
                <w:lang w:bidi="en-US"/>
              </w:rPr>
            </w:pPr>
          </w:p>
          <w:p w:rsidRPr="0043052F" w:rsidR="0043052F" w:rsidP="0043052F" w:rsidRDefault="0043052F" w14:paraId="3EE6725A" w14:textId="77777777">
            <w:pPr>
              <w:jc w:val="center"/>
              <w:rPr>
                <w:lang w:bidi="en-US"/>
              </w:rPr>
            </w:pPr>
          </w:p>
        </w:tc>
        <w:tc>
          <w:tcPr>
            <w:tcW w:w="3830" w:type="dxa"/>
            <w:noWrap/>
            <w:hideMark/>
          </w:tcPr>
          <w:p w:rsidRPr="0043052F" w:rsidR="0043052F" w:rsidP="0043052F" w:rsidRDefault="0069455C" w14:paraId="6DAD2F2A" w14:textId="21C928F4">
            <w:pPr>
              <w:rPr>
                <w:lang w:bidi="en-US"/>
              </w:rPr>
            </w:pPr>
            <w:r w:rsidRPr="0069455C">
              <w:rPr>
                <w:lang w:bidi="en-US"/>
              </w:rPr>
              <w:t>Copayments: $7 generic; $24 brand name; $53 non-formulary</w:t>
            </w:r>
          </w:p>
        </w:tc>
      </w:tr>
      <w:tr w:rsidRPr="0043052F" w:rsidR="0043052F" w:rsidTr="08D92765" w14:paraId="340EE834" w14:textId="77777777">
        <w:trPr>
          <w:trHeight w:val="3000"/>
        </w:trPr>
        <w:tc>
          <w:tcPr>
            <w:tcW w:w="2605" w:type="dxa"/>
            <w:hideMark/>
          </w:tcPr>
          <w:p w:rsidRPr="0043052F" w:rsidR="0043052F" w:rsidP="08D92765" w:rsidRDefault="08D92765" w14:paraId="58236449" w14:textId="77777777">
            <w:pPr>
              <w:rPr>
                <w:b/>
                <w:bCs/>
                <w:lang w:bidi="en-US"/>
              </w:rPr>
            </w:pPr>
            <w:r w:rsidRPr="08D92765">
              <w:rPr>
                <w:b/>
                <w:bCs/>
                <w:lang w:bidi="en-US"/>
              </w:rPr>
              <w:t>Prescription Drugs</w:t>
            </w:r>
            <w:r w:rsidR="0043052F">
              <w:br/>
            </w:r>
            <w:r w:rsidRPr="08D92765">
              <w:rPr>
                <w:lang w:bidi="en-US"/>
              </w:rPr>
              <w:t>Civilian non-network pharmacy; up to a 30-day supply</w:t>
            </w:r>
          </w:p>
        </w:tc>
        <w:tc>
          <w:tcPr>
            <w:tcW w:w="3960" w:type="dxa"/>
            <w:hideMark/>
          </w:tcPr>
          <w:p w:rsidRPr="0043052F" w:rsidR="0043052F" w:rsidP="08D92765" w:rsidRDefault="08D92765" w14:paraId="5CA55BE1" w14:textId="18EA0C25">
            <w:pPr>
              <w:rPr>
                <w:lang w:bidi="en-US"/>
              </w:rPr>
            </w:pPr>
            <w:r w:rsidRPr="08D92765">
              <w:rPr>
                <w:lang w:bidi="en-US"/>
              </w:rPr>
              <w:t>Formulary drugs: $28</w:t>
            </w:r>
            <w:r w:rsidR="00B55C8F">
              <w:rPr>
                <w:lang w:bidi="en-US"/>
              </w:rPr>
              <w:t xml:space="preserve"> </w:t>
            </w:r>
            <w:r w:rsidRPr="08D92765">
              <w:rPr>
                <w:lang w:bidi="en-US"/>
              </w:rPr>
              <w:t>or 20% of total cost, whichever is more</w:t>
            </w:r>
          </w:p>
          <w:p w:rsidRPr="0043052F" w:rsidR="0043052F" w:rsidP="08D92765" w:rsidRDefault="08D92765" w14:paraId="4EC29C15" w14:textId="534BF05B">
            <w:pPr>
              <w:rPr>
                <w:lang w:bidi="en-US"/>
              </w:rPr>
            </w:pPr>
            <w:r w:rsidRPr="08D92765">
              <w:rPr>
                <w:lang w:bidi="en-US"/>
              </w:rPr>
              <w:t>Non-Formulary: $53 or 20% of total cost, whichever is more</w:t>
            </w:r>
          </w:p>
          <w:p w:rsidRPr="0043052F" w:rsidR="0043052F" w:rsidP="0043052F" w:rsidRDefault="0043052F" w14:paraId="1AEAA733" w14:textId="77777777">
            <w:pPr>
              <w:rPr>
                <w:lang w:bidi="en-US"/>
              </w:rPr>
            </w:pPr>
          </w:p>
        </w:tc>
        <w:tc>
          <w:tcPr>
            <w:tcW w:w="3830" w:type="dxa"/>
            <w:hideMark/>
          </w:tcPr>
          <w:p w:rsidRPr="0043052F" w:rsidR="0043052F" w:rsidP="08D92765" w:rsidRDefault="08D92765" w14:paraId="6AA27962" w14:textId="77F8F8E6">
            <w:pPr>
              <w:rPr>
                <w:lang w:bidi="en-US"/>
              </w:rPr>
            </w:pPr>
            <w:r w:rsidRPr="08D92765">
              <w:rPr>
                <w:lang w:bidi="en-US"/>
              </w:rPr>
              <w:t xml:space="preserve">Formulary drugs: </w:t>
            </w:r>
            <w:r w:rsidR="00B55C8F">
              <w:rPr>
                <w:lang w:bidi="en-US"/>
              </w:rPr>
              <w:t>100</w:t>
            </w:r>
            <w:r w:rsidRPr="08D92765">
              <w:rPr>
                <w:lang w:bidi="en-US"/>
              </w:rPr>
              <w:t>% of total cost</w:t>
            </w:r>
          </w:p>
          <w:p w:rsidRPr="0043052F" w:rsidR="0043052F" w:rsidP="08D92765" w:rsidRDefault="08D92765" w14:paraId="76179FB5" w14:textId="10DB74D8">
            <w:pPr>
              <w:rPr>
                <w:lang w:bidi="en-US"/>
              </w:rPr>
            </w:pPr>
            <w:r w:rsidRPr="08D92765">
              <w:rPr>
                <w:lang w:bidi="en-US"/>
              </w:rPr>
              <w:t xml:space="preserve">Non-Formulary: </w:t>
            </w:r>
            <w:r w:rsidR="00B55C8F">
              <w:rPr>
                <w:lang w:bidi="en-US"/>
              </w:rPr>
              <w:t>100</w:t>
            </w:r>
            <w:r w:rsidRPr="08D92765">
              <w:rPr>
                <w:lang w:bidi="en-US"/>
              </w:rPr>
              <w:t>% of total cost</w:t>
            </w:r>
          </w:p>
          <w:p w:rsidRPr="0043052F" w:rsidR="0043052F" w:rsidP="0043052F" w:rsidRDefault="0043052F" w14:paraId="0356CD4E" w14:textId="77777777">
            <w:pPr>
              <w:rPr>
                <w:lang w:bidi="en-US"/>
              </w:rPr>
            </w:pPr>
          </w:p>
        </w:tc>
      </w:tr>
    </w:tbl>
    <w:p w:rsidR="0043052F" w:rsidP="00360C27" w:rsidRDefault="0043052F" w14:paraId="711B5EE9" w14:textId="77777777"/>
    <w:bookmarkEnd w:id="0"/>
    <w:bookmarkEnd w:id="1"/>
    <w:p w:rsidRPr="00E54856" w:rsidR="00E54856" w:rsidP="08D92765" w:rsidRDefault="08D92765" w14:paraId="5CFBD7E2" w14:textId="77777777">
      <w:pPr>
        <w:keepNext/>
        <w:keepLines/>
        <w:spacing w:before="480" w:after="0"/>
        <w:outlineLvl w:val="0"/>
        <w:rPr>
          <w:b/>
          <w:bCs/>
          <w:caps/>
          <w:color w:val="002060"/>
          <w:sz w:val="48"/>
          <w:szCs w:val="48"/>
          <w:lang w:bidi="en-US"/>
        </w:rPr>
      </w:pPr>
      <w:r w:rsidRPr="08D92765">
        <w:rPr>
          <w:b/>
          <w:bCs/>
          <w:caps/>
          <w:color w:val="002060"/>
          <w:sz w:val="48"/>
          <w:szCs w:val="48"/>
          <w:lang w:bidi="en-US"/>
        </w:rPr>
        <w:t>Contact</w:t>
      </w:r>
    </w:p>
    <w:p w:rsidRPr="00E54856" w:rsidR="00E54856" w:rsidP="08D92765" w:rsidRDefault="08D92765" w14:paraId="4495DA6F" w14:textId="44328EDB">
      <w:pPr>
        <w:spacing w:after="0" w:line="240" w:lineRule="auto"/>
        <w:rPr>
          <w:b/>
          <w:bCs/>
        </w:rPr>
      </w:pPr>
      <w:r w:rsidRPr="08D92765">
        <w:rPr>
          <w:b/>
          <w:bCs/>
        </w:rPr>
        <w:t xml:space="preserve">Mail: </w:t>
      </w:r>
      <w:r>
        <w:t>Attn: TRICARE Supplement</w:t>
      </w:r>
      <w:r w:rsidR="00171F81">
        <w:t xml:space="preserve"> Insurance Plan</w:t>
      </w:r>
    </w:p>
    <w:p w:rsidRPr="00E54856" w:rsidR="00E54856" w:rsidP="00E54856" w:rsidRDefault="08D92765" w14:paraId="43E9AC4A" w14:textId="77777777">
      <w:pPr>
        <w:spacing w:after="0" w:line="240" w:lineRule="auto"/>
      </w:pPr>
      <w:r>
        <w:t>Selman &amp; Company</w:t>
      </w:r>
      <w:bookmarkStart w:name="_GoBack" w:id="3"/>
      <w:bookmarkEnd w:id="3"/>
    </w:p>
    <w:p w:rsidRPr="00E54856" w:rsidR="00E54856" w:rsidP="00E54856" w:rsidRDefault="08D92765" w14:paraId="76837629" w14:textId="77777777">
      <w:pPr>
        <w:spacing w:after="0" w:line="240" w:lineRule="auto"/>
      </w:pPr>
      <w:r>
        <w:t>6110 Parkland Blvd.</w:t>
      </w:r>
    </w:p>
    <w:p w:rsidRPr="00E54856" w:rsidR="00E54856" w:rsidP="00E54856" w:rsidRDefault="08D92765" w14:paraId="2C58F696" w14:textId="77777777">
      <w:pPr>
        <w:spacing w:after="0" w:line="240" w:lineRule="auto"/>
      </w:pPr>
      <w:r>
        <w:lastRenderedPageBreak/>
        <w:t>Cleveland, OH 44124</w:t>
      </w:r>
    </w:p>
    <w:p w:rsidRPr="00E54856" w:rsidR="00E54856" w:rsidP="00E54856" w:rsidRDefault="08D92765" w14:paraId="6BF89D59" w14:textId="7131796D">
      <w:pPr>
        <w:spacing w:after="0" w:line="240" w:lineRule="auto"/>
      </w:pPr>
      <w:r w:rsidRPr="08D92765">
        <w:rPr>
          <w:b/>
          <w:bCs/>
        </w:rPr>
        <w:t>Fax</w:t>
      </w:r>
      <w:r>
        <w:t xml:space="preserve">: </w:t>
      </w:r>
      <w:r w:rsidR="00A6171B">
        <w:t>1-833-731-2125</w:t>
      </w:r>
    </w:p>
    <w:p w:rsidRPr="00E54856" w:rsidR="00E54856" w:rsidP="00E54856" w:rsidRDefault="08D92765" w14:paraId="3BB95CC3" w14:textId="77777777">
      <w:pPr>
        <w:spacing w:after="0" w:line="240" w:lineRule="auto"/>
      </w:pPr>
      <w:r w:rsidRPr="08D92765">
        <w:rPr>
          <w:b/>
          <w:bCs/>
        </w:rPr>
        <w:t>Email</w:t>
      </w:r>
      <w:r>
        <w:t xml:space="preserve">: </w:t>
      </w:r>
      <w:hyperlink r:id="rId18">
        <w:r w:rsidRPr="08D92765">
          <w:rPr>
            <w:color w:val="2F5496" w:themeColor="accent1" w:themeShade="BF"/>
            <w:u w:val="single"/>
          </w:rPr>
          <w:t>memberservices@selmanco.com</w:t>
        </w:r>
      </w:hyperlink>
      <w:r>
        <w:t xml:space="preserve"> </w:t>
      </w:r>
    </w:p>
    <w:p w:rsidRPr="00E54856" w:rsidR="00E54856" w:rsidP="00E54856" w:rsidRDefault="08D92765" w14:paraId="51288160" w14:textId="77777777">
      <w:pPr>
        <w:spacing w:after="0" w:line="240" w:lineRule="auto"/>
      </w:pPr>
      <w:r w:rsidRPr="08D92765">
        <w:rPr>
          <w:b/>
          <w:bCs/>
        </w:rPr>
        <w:t>Call</w:t>
      </w:r>
      <w:r>
        <w:t>: 1-800-638-2610, option 1</w:t>
      </w:r>
    </w:p>
    <w:p w:rsidRPr="00E54856" w:rsidR="00E54856" w:rsidP="00E54856" w:rsidRDefault="08D92765" w14:paraId="19F8263B" w14:textId="77777777">
      <w:pPr>
        <w:spacing w:after="0" w:line="240" w:lineRule="auto"/>
      </w:pPr>
      <w:r>
        <w:t>9:00am - 7:00pm ET, Monday-Friday</w:t>
      </w:r>
    </w:p>
    <w:p w:rsidR="007A6815" w:rsidP="007A6815" w:rsidRDefault="007A6815" w14:paraId="4CB270C9" w14:textId="2BF59BEC"/>
    <w:p w:rsidR="008C159F" w:rsidP="6E225F20" w:rsidRDefault="008C159F" w14:paraId="1B1DE67A" w14:textId="3076E974">
      <w:pPr>
        <w:rPr>
          <w:rStyle w:val="normaltextrun"/>
          <w:color w:val="000000" w:themeColor="text1" w:themeTint="FF" w:themeShade="FF"/>
          <w:sz w:val="16"/>
          <w:szCs w:val="16"/>
        </w:rPr>
      </w:pPr>
      <w:r w:rsidRPr="6E225F20" w:rsidR="6E225F20">
        <w:rPr>
          <w:sz w:val="22"/>
          <w:szCs w:val="22"/>
        </w:rPr>
        <w:t>This brochure explains the general purpose of the insurance described, but in no way changes or affects the policy as actually issued.  In the event of a discrepancy between this brochure and the policy, the terms of the policy apply.  All benefits are subject to the terms and conditions of the policy.  Policies underwritten by Hartford Life and Accident Insurance Company detail exclusions, limitations, and terms under which the policy may be continued in full or discontinued.  Complete details are in the Certificate of Insurance issued to each insured individual and the Master Policy issued to the policyholder.  This program may vary and may not be available to residents of all states</w:t>
      </w:r>
      <w:r w:rsidRPr="6E225F20" w:rsidR="6E225F20">
        <w:rPr>
          <w:sz w:val="22"/>
          <w:szCs w:val="22"/>
        </w:rPr>
        <w:t>.</w:t>
      </w:r>
    </w:p>
    <w:p w:rsidRPr="007A6815" w:rsidR="002675D1" w:rsidP="002675D1" w:rsidRDefault="002675D1" w14:paraId="1A6D816A" w14:textId="77777777">
      <w:r w:rsidRPr="00D53A15">
        <w:t xml:space="preserve">See </w:t>
      </w:r>
      <w:r w:rsidRPr="002A1DBB">
        <w:rPr>
          <w:i/>
        </w:rPr>
        <w:t>Brochure for Employees</w:t>
      </w:r>
      <w:r w:rsidRPr="00D53A15">
        <w:t xml:space="preserve"> for </w:t>
      </w:r>
      <w:r>
        <w:t>eligibility, termination, definitions, exclusions, and limitations.</w:t>
      </w:r>
    </w:p>
    <w:p w:rsidRPr="00E14D7D" w:rsidR="008C159F" w:rsidP="007A6815" w:rsidRDefault="0007328D" w14:paraId="510CB750" w14:textId="0FCE04CB">
      <w:pPr>
        <w:rPr>
          <w:rStyle w:val="normaltextrun"/>
          <w:color w:val="000000"/>
          <w:sz w:val="20"/>
          <w:szCs w:val="20"/>
          <w:shd w:val="clear" w:color="auto" w:fill="FFFFFF"/>
        </w:rPr>
      </w:pPr>
      <w:r w:rsidRPr="00E14D7D">
        <w:rPr>
          <w:rStyle w:val="normaltextrun"/>
          <w:color w:val="000000"/>
          <w:sz w:val="20"/>
          <w:szCs w:val="20"/>
          <w:shd w:val="clear" w:color="auto" w:fill="FFFFFF"/>
        </w:rPr>
        <w:t xml:space="preserve">The TRICARE Supplement Plans are administered by Selman &amp; Company and underwritten by Hartford Life and Accident Insurance Company, </w:t>
      </w:r>
      <w:r w:rsidRPr="00E14D7D" w:rsidR="008C159F">
        <w:rPr>
          <w:rStyle w:val="normaltextrun"/>
          <w:color w:val="000000"/>
          <w:sz w:val="20"/>
          <w:szCs w:val="20"/>
          <w:shd w:val="clear" w:color="auto" w:fill="FFFFFF"/>
        </w:rPr>
        <w:t xml:space="preserve">One Hartford Plaza, </w:t>
      </w:r>
      <w:r w:rsidRPr="00E14D7D">
        <w:rPr>
          <w:rStyle w:val="normaltextrun"/>
          <w:color w:val="000000"/>
          <w:sz w:val="20"/>
          <w:szCs w:val="20"/>
          <w:shd w:val="clear" w:color="auto" w:fill="FFFFFF"/>
        </w:rPr>
        <w:t>Hartford, CT 06155. The Hartford® is The Hartford Financial Services Group, Inc., and its subsidiaries, including issuing company Hartford Life and Accident Insurance Company. </w:t>
      </w:r>
    </w:p>
    <w:p w:rsidRPr="00E14D7D" w:rsidR="008C159F" w:rsidP="007A6815" w:rsidRDefault="0007328D" w14:paraId="32325B0A" w14:textId="77777777">
      <w:pPr>
        <w:rPr>
          <w:rStyle w:val="normaltextrun"/>
          <w:color w:val="000000"/>
          <w:sz w:val="20"/>
          <w:szCs w:val="20"/>
          <w:shd w:val="clear" w:color="auto" w:fill="FFFFFF"/>
        </w:rPr>
      </w:pPr>
      <w:r w:rsidRPr="00E14D7D">
        <w:rPr>
          <w:rStyle w:val="normaltextrun"/>
          <w:color w:val="000000"/>
          <w:sz w:val="20"/>
          <w:szCs w:val="20"/>
          <w:shd w:val="clear" w:color="auto" w:fill="FFFFFF"/>
        </w:rPr>
        <w:t xml:space="preserve">NOT AVAILABLE IN ALL STATES.  </w:t>
      </w:r>
    </w:p>
    <w:p w:rsidR="008C159F" w:rsidP="0069455C" w:rsidRDefault="0007328D" w14:paraId="7E83F446" w14:textId="7CC65963">
      <w:r w:rsidRPr="00E14D7D">
        <w:rPr>
          <w:rStyle w:val="normaltextrun"/>
          <w:color w:val="000000"/>
          <w:sz w:val="20"/>
          <w:szCs w:val="20"/>
          <w:shd w:val="clear" w:color="auto" w:fill="FFFFFF"/>
        </w:rPr>
        <w:t>TRICARE Form Series includes GBD-3000</w:t>
      </w:r>
      <w:r w:rsidRPr="00E14D7D" w:rsidR="00E547E8">
        <w:rPr>
          <w:rStyle w:val="normaltextrun"/>
          <w:color w:val="000000"/>
          <w:sz w:val="20"/>
          <w:szCs w:val="20"/>
          <w:shd w:val="clear" w:color="auto" w:fill="FFFFFF"/>
        </w:rPr>
        <w:t xml:space="preserve"> (2017)</w:t>
      </w:r>
      <w:r w:rsidRPr="00E14D7D">
        <w:rPr>
          <w:rStyle w:val="normaltextrun"/>
          <w:color w:val="000000"/>
          <w:sz w:val="20"/>
          <w:szCs w:val="20"/>
          <w:shd w:val="clear" w:color="auto" w:fill="FFFFFF"/>
        </w:rPr>
        <w:t>, GBD-3100</w:t>
      </w:r>
      <w:r w:rsidRPr="00E14D7D" w:rsidR="00E547E8">
        <w:rPr>
          <w:rStyle w:val="normaltextrun"/>
          <w:color w:val="000000"/>
          <w:sz w:val="20"/>
          <w:szCs w:val="20"/>
          <w:shd w:val="clear" w:color="auto" w:fill="FFFFFF"/>
        </w:rPr>
        <w:t xml:space="preserve"> (2017)</w:t>
      </w:r>
      <w:r w:rsidRPr="00E14D7D">
        <w:rPr>
          <w:rStyle w:val="normaltextrun"/>
          <w:color w:val="000000"/>
          <w:sz w:val="20"/>
          <w:szCs w:val="20"/>
          <w:shd w:val="clear" w:color="auto" w:fill="FFFFFF"/>
        </w:rPr>
        <w:t>, or state equivalent.</w:t>
      </w:r>
      <w:r w:rsidRPr="00E14D7D">
        <w:rPr>
          <w:rStyle w:val="eop"/>
          <w:color w:val="000000"/>
          <w:sz w:val="20"/>
          <w:szCs w:val="20"/>
          <w:shd w:val="clear" w:color="auto" w:fill="FFFFFF"/>
        </w:rPr>
        <w:t> </w:t>
      </w:r>
      <w:r w:rsidRPr="00673279" w:rsidR="008C159F">
        <w:t>Selman &amp; Company is compensated for the placement of insurance and for the services it provides to customers on behalf of the insurance company.</w:t>
      </w:r>
    </w:p>
    <w:p w:rsidR="008C159F" w:rsidP="0069455C" w:rsidRDefault="008C159F" w14:paraId="42D2E625" w14:textId="6E2C453A">
      <w:r>
        <w:t>AGP-5943</w:t>
      </w:r>
    </w:p>
    <w:p w:rsidR="008C159F" w:rsidP="0069455C" w:rsidRDefault="008C159F" w14:paraId="2FD3DF5A" w14:textId="67DEF6E9"/>
    <w:p w:rsidRPr="0060199C" w:rsidR="0069455C" w:rsidP="0069455C" w:rsidRDefault="0069455C" w14:paraId="5C1ACCEF" w14:textId="77777777">
      <w:r>
        <w:t>Photo Credit DoD: The appearance of U.S. Department of Defense (DoD) visual information does not imply or constitute DoD endorsement.</w:t>
      </w:r>
    </w:p>
    <w:p w:rsidRPr="0060199C" w:rsidR="00F77DFD" w:rsidP="0069455C" w:rsidRDefault="00F77DFD" w14:paraId="4CB15C66" w14:textId="492FF291"/>
    <w:sectPr w:rsidRPr="0060199C" w:rsidR="00F77DFD" w:rsidSect="00A85823">
      <w:footerReference w:type="even" r:id="rId19"/>
      <w:footerReference w:type="default" r:id="rId20"/>
      <w:footerReference w:type="first" r:id="rId21"/>
      <w:pgSz w:w="12240" w:h="15840" w:orient="portrait"/>
      <w:pgMar w:top="1027" w:right="918" w:bottom="901" w:left="917" w:header="720" w:footer="519" w:gutter="0"/>
      <w:pgNumType w:start="0"/>
      <w:cols w:space="720"/>
      <w:docGrid w:linePitch="23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307E91" w15:done="0"/>
  <w15:commentEx w15:paraId="3092476E" w15:paraIdParent="0A307E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307E91" w16cid:durableId="1FF9735F"/>
  <w16cid:commentId w16cid:paraId="3092476E" w16cid:durableId="1FF973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5D2" w:rsidRDefault="007C35D2" w14:paraId="5CBBC16E" w14:textId="77777777">
      <w:pPr>
        <w:spacing w:after="0" w:line="240" w:lineRule="auto"/>
      </w:pPr>
      <w:r>
        <w:separator/>
      </w:r>
    </w:p>
  </w:endnote>
  <w:endnote w:type="continuationSeparator" w:id="0">
    <w:p w:rsidR="007C35D2" w:rsidRDefault="007C35D2" w14:paraId="3E05155E" w14:textId="77777777">
      <w:pPr>
        <w:spacing w:after="0" w:line="240" w:lineRule="auto"/>
      </w:pPr>
      <w:r>
        <w:continuationSeparator/>
      </w:r>
    </w:p>
  </w:endnote>
  <w:endnote w:type="continuationNotice" w:id="1">
    <w:p w:rsidR="007C35D2" w:rsidRDefault="007C35D2" w14:paraId="0DA131D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Black">
    <w:altName w:val="Times New Roman"/>
    <w:charset w:val="00"/>
    <w:family w:val="auto"/>
    <w:pitch w:val="variable"/>
    <w:sig w:usb0="E0000AFF" w:usb1="5000217F" w:usb2="00000021" w:usb3="00000000" w:csb0="0000019F" w:csb1="00000000"/>
  </w:font>
  <w:font w:name="Roboto Thin">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p14">
  <w:p w:rsidR="00DF537A" w:rsidRDefault="00DF537A" w14:paraId="5E4876D5" w14:textId="77777777">
    <w:pPr>
      <w:spacing w:after="72" w:line="259" w:lineRule="auto"/>
      <w:ind w:right="26"/>
      <w:jc w:val="center"/>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1BF3FA37" wp14:editId="79D2E073">
              <wp:simplePos x="0" y="0"/>
              <wp:positionH relativeFrom="page">
                <wp:posOffset>582473</wp:posOffset>
              </wp:positionH>
              <wp:positionV relativeFrom="page">
                <wp:posOffset>9499854</wp:posOffset>
              </wp:positionV>
              <wp:extent cx="6601358" cy="9707"/>
              <wp:effectExtent l="0" t="0" r="0" b="0"/>
              <wp:wrapSquare wrapText="bothSides"/>
              <wp:docPr id="6026" name="Group 6026"/>
              <wp:cNvGraphicFramePr/>
              <a:graphic xmlns:a="http://schemas.openxmlformats.org/drawingml/2006/main">
                <a:graphicData uri="http://schemas.microsoft.com/office/word/2010/wordprocessingGroup">
                  <wpg:wgp>
                    <wpg:cNvGrpSpPr/>
                    <wpg:grpSpPr>
                      <a:xfrm>
                        <a:off x="0" y="0"/>
                        <a:ext cx="6601358" cy="9707"/>
                        <a:chOff x="0" y="0"/>
                        <a:chExt cx="6601358" cy="9707"/>
                      </a:xfrm>
                    </wpg:grpSpPr>
                    <wps:wsp>
                      <wps:cNvPr id="6299" name="Shape 6299"/>
                      <wps:cNvSpPr/>
                      <wps:spPr>
                        <a:xfrm>
                          <a:off x="0" y="0"/>
                          <a:ext cx="6601358" cy="9707"/>
                        </a:xfrm>
                        <a:custGeom>
                          <a:avLst/>
                          <a:gdLst/>
                          <a:ahLst/>
                          <a:cxnLst/>
                          <a:rect l="0" t="0" r="0" b="0"/>
                          <a:pathLst>
                            <a:path w="6601358" h="9707">
                              <a:moveTo>
                                <a:pt x="0" y="0"/>
                              </a:moveTo>
                              <a:lnTo>
                                <a:pt x="6601358" y="0"/>
                              </a:lnTo>
                              <a:lnTo>
                                <a:pt x="6601358" y="9707"/>
                              </a:lnTo>
                              <a:lnTo>
                                <a:pt x="0" y="9707"/>
                              </a:lnTo>
                              <a:lnTo>
                                <a:pt x="0" y="0"/>
                              </a:lnTo>
                            </a:path>
                          </a:pathLst>
                        </a:custGeom>
                        <a:ln w="0" cap="flat">
                          <a:miter lim="127000"/>
                        </a:ln>
                      </wps:spPr>
                      <wps:style>
                        <a:lnRef idx="0">
                          <a:srgbClr val="000000">
                            <a:alpha val="0"/>
                          </a:srgbClr>
                        </a:lnRef>
                        <a:fillRef idx="1">
                          <a:srgbClr val="000000">
                            <a:alpha val="6666"/>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026" style="position:absolute;margin-left:45.85pt;margin-top:748pt;width:519.8pt;height:.75pt;z-index:251658240;mso-position-horizontal-relative:page;mso-position-vertical-relative:page" coordsize="66013,97" o:spid="_x0000_s1026" w14:anchorId="07070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">
              <v:shape id="Shape 6299" style="position:absolute;width:66013;height:97;visibility:visible;mso-wrap-style:square;v-text-anchor:top" coordsize="6601358,9707" o:spid="_x0000_s1027" fillcolor="black" stroked="f" strokeweight="0" path="m,l6601358,r,9707l,9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">
                <v:fill opacity="4369f"/>
                <v:stroke miterlimit="83231f" joinstyle="miter"/>
                <v:path textboxrect="0,0,6601358,9707" arrowok="t"/>
              </v:shape>
              <w10:wrap type="square" anchorx="page" anchory="page"/>
            </v:group>
          </w:pict>
        </mc:Fallback>
      </mc:AlternateContent>
    </w:r>
    <w:r>
      <w:rPr>
        <w:color w:val="A6A6A6"/>
      </w:rPr>
      <w:t xml:space="preserve">  TS-EmployeeFAQ-112017      |     </w:t>
    </w:r>
    <w:proofErr w:type="spellStart"/>
    <w:r>
      <w:rPr>
        <w:color w:val="ED462F"/>
      </w:rPr>
      <w:t>NewReviewNumber</w:t>
    </w:r>
    <w:proofErr w:type="spellEnd"/>
    <w:r>
      <w:rPr>
        <w:color w:val="A6A6A6"/>
      </w:rPr>
      <w:t xml:space="preserve">     |      [</w:t>
    </w:r>
    <w:proofErr w:type="spellStart"/>
    <w:r>
      <w:rPr>
        <w:color w:val="A6A6A6"/>
      </w:rPr>
      <w:t>Document.CreatedDate</w:t>
    </w:r>
    <w:proofErr w:type="spellEnd"/>
    <w:r>
      <w:rPr>
        <w:color w:val="A6A6A6"/>
      </w:rPr>
      <w:t>]</w:t>
    </w:r>
  </w:p>
  <w:p w:rsidR="00DF537A" w:rsidRDefault="00DF537A" w14:paraId="1D03A159" w14:textId="77777777">
    <w:pPr>
      <w:spacing w:after="0" w:line="259" w:lineRule="auto"/>
      <w:ind w:right="1"/>
      <w:jc w:val="center"/>
    </w:pPr>
    <w:r>
      <w:rPr>
        <w:color w:val="A6A6A6"/>
        <w:sz w:val="21"/>
      </w:rPr>
      <w:t xml:space="preserve">Page </w:t>
    </w:r>
    <w:r>
      <w:rPr>
        <w:color w:val="000000"/>
        <w:sz w:val="17"/>
      </w:rPr>
      <w:fldChar w:fldCharType="begin"/>
    </w:r>
    <w:r>
      <w:instrText xml:space="preserve"> PAGE   \* MERGEFORMAT </w:instrText>
    </w:r>
    <w:r>
      <w:rPr>
        <w:color w:val="000000"/>
        <w:sz w:val="17"/>
      </w:rPr>
      <w:fldChar w:fldCharType="separate"/>
    </w:r>
    <w:r>
      <w:rPr>
        <w:color w:val="A6A6A6"/>
        <w:sz w:val="21"/>
      </w:rPr>
      <w:t>2</w:t>
    </w:r>
    <w:r>
      <w:rPr>
        <w:color w:val="A6A6A6"/>
        <w:sz w:val="21"/>
      </w:rPr>
      <w:fldChar w:fldCharType="end"/>
    </w:r>
    <w:r>
      <w:rPr>
        <w:color w:val="A6A6A6"/>
        <w:sz w:val="21"/>
      </w:rPr>
      <w:t xml:space="preserve"> of 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A85823" w:rsidR="00DF537A" w:rsidP="006B4042" w:rsidRDefault="00DF537A" w14:paraId="137756A1" w14:textId="58248871">
    <w:pPr>
      <w:pStyle w:val="Footer"/>
      <w:rPr>
        <w:sz w:val="18"/>
        <w:szCs w:val="18"/>
      </w:rPr>
    </w:pPr>
    <w:r w:rsidRPr="00A85823">
      <w:rPr>
        <w:sz w:val="18"/>
        <w:szCs w:val="18"/>
      </w:rPr>
      <w:t>TS-Employee-Broc</w:t>
    </w:r>
    <w:r w:rsidR="00A85823">
      <w:rPr>
        <w:sz w:val="18"/>
        <w:szCs w:val="18"/>
      </w:rPr>
      <w:t>hure-Plan-Design-</w:t>
    </w:r>
    <w:r w:rsidR="004C3096">
      <w:rPr>
        <w:sz w:val="18"/>
        <w:szCs w:val="18"/>
      </w:rPr>
      <w:t>112018</w:t>
    </w:r>
    <w:r w:rsidR="00A85823">
      <w:rPr>
        <w:sz w:val="18"/>
        <w:szCs w:val="18"/>
      </w:rPr>
      <w:t>-</w:t>
    </w:r>
    <w:proofErr w:type="gramStart"/>
    <w:r w:rsidR="00A85823">
      <w:rPr>
        <w:sz w:val="18"/>
        <w:szCs w:val="18"/>
      </w:rPr>
      <w:t>783  |</w:t>
    </w:r>
    <w:proofErr w:type="gramEnd"/>
    <w:r w:rsidR="00A85823">
      <w:rPr>
        <w:sz w:val="18"/>
        <w:szCs w:val="18"/>
      </w:rPr>
      <w:t xml:space="preserve">   </w:t>
    </w:r>
    <w:r w:rsidRPr="00A85823">
      <w:rPr>
        <w:sz w:val="18"/>
        <w:szCs w:val="18"/>
      </w:rPr>
      <w:t xml:space="preserve">Page </w:t>
    </w:r>
    <w:r w:rsidR="00D33D91">
      <w:rPr>
        <w:sz w:val="18"/>
        <w:szCs w:val="18"/>
      </w:rPr>
      <w:fldChar w:fldCharType="begin"/>
    </w:r>
    <w:r w:rsidR="00D33D91">
      <w:rPr>
        <w:sz w:val="18"/>
        <w:szCs w:val="18"/>
      </w:rPr>
      <w:instrText xml:space="preserve"> PAGE   \* MERGEFORMAT </w:instrText>
    </w:r>
    <w:r w:rsidR="00D33D91">
      <w:rPr>
        <w:sz w:val="18"/>
        <w:szCs w:val="18"/>
      </w:rPr>
      <w:fldChar w:fldCharType="separate"/>
    </w:r>
    <w:r w:rsidR="002C3F84">
      <w:rPr>
        <w:noProof/>
        <w:sz w:val="18"/>
        <w:szCs w:val="18"/>
      </w:rPr>
      <w:t>7</w:t>
    </w:r>
    <w:r w:rsidR="00D33D91">
      <w:rPr>
        <w:sz w:val="18"/>
        <w:szCs w:val="18"/>
      </w:rPr>
      <w:fldChar w:fldCharType="end"/>
    </w:r>
    <w:r w:rsidR="00361BF5">
      <w:rPr>
        <w:sz w:val="18"/>
        <w:szCs w:val="18"/>
      </w:rPr>
      <w:t xml:space="preserve"> of </w:t>
    </w:r>
    <w:r w:rsidR="00361BF5">
      <w:rPr>
        <w:sz w:val="18"/>
        <w:szCs w:val="18"/>
      </w:rPr>
      <w:fldChar w:fldCharType="begin"/>
    </w:r>
    <w:r w:rsidR="00361BF5">
      <w:rPr>
        <w:sz w:val="18"/>
        <w:szCs w:val="18"/>
      </w:rPr>
      <w:instrText xml:space="preserve"> NUMPAGES   \* MERGEFORMAT </w:instrText>
    </w:r>
    <w:r w:rsidR="00361BF5">
      <w:rPr>
        <w:sz w:val="18"/>
        <w:szCs w:val="18"/>
      </w:rPr>
      <w:fldChar w:fldCharType="separate"/>
    </w:r>
    <w:r w:rsidR="002C3F84">
      <w:rPr>
        <w:noProof/>
        <w:sz w:val="18"/>
        <w:szCs w:val="18"/>
      </w:rPr>
      <w:t>8</w:t>
    </w:r>
    <w:r w:rsidR="00361BF5">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37A" w:rsidRDefault="00DF537A" w14:paraId="7BAAA72F" w14:textId="77777777">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5D2" w:rsidRDefault="007C35D2" w14:paraId="788F1885" w14:textId="77777777">
      <w:pPr>
        <w:spacing w:after="0" w:line="240" w:lineRule="auto"/>
      </w:pPr>
      <w:r>
        <w:separator/>
      </w:r>
    </w:p>
  </w:footnote>
  <w:footnote w:type="continuationSeparator" w:id="0">
    <w:p w:rsidR="007C35D2" w:rsidRDefault="007C35D2" w14:paraId="0E3DD0E9" w14:textId="77777777">
      <w:pPr>
        <w:spacing w:after="0" w:line="240" w:lineRule="auto"/>
      </w:pPr>
      <w:r>
        <w:continuationSeparator/>
      </w:r>
    </w:p>
  </w:footnote>
  <w:footnote w:type="continuationNotice" w:id="1">
    <w:p w:rsidR="007C35D2" w:rsidRDefault="007C35D2" w14:paraId="10FAE9A1" w14:textId="77777777">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0C434A"/>
    <w:lvl w:ilvl="0">
      <w:start w:val="1"/>
      <w:numFmt w:val="bullet"/>
      <w:pStyle w:val="ListBullet5"/>
      <w:lvlText w:val=""/>
      <w:lvlJc w:val="left"/>
      <w:pPr>
        <w:ind w:left="1800" w:hanging="360"/>
      </w:pPr>
      <w:rPr>
        <w:rFonts w:hint="default" w:ascii="Symbol" w:hAnsi="Symbol"/>
        <w:color w:val="9FB8CD"/>
      </w:rPr>
    </w:lvl>
  </w:abstractNum>
  <w:abstractNum w:abstractNumId="1">
    <w:nsid w:val="FFFFFF81"/>
    <w:multiLevelType w:val="singleLevel"/>
    <w:tmpl w:val="78B8BCEC"/>
    <w:lvl w:ilvl="0">
      <w:start w:val="1"/>
      <w:numFmt w:val="bullet"/>
      <w:pStyle w:val="ListBullet4"/>
      <w:lvlText w:val=""/>
      <w:lvlJc w:val="left"/>
      <w:pPr>
        <w:ind w:left="1440" w:hanging="360"/>
      </w:pPr>
      <w:rPr>
        <w:rFonts w:hint="default" w:ascii="Symbol" w:hAnsi="Symbol"/>
        <w:color w:val="628BAD"/>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FFFFFF82"/>
    <w:multiLevelType w:val="singleLevel"/>
    <w:tmpl w:val="3D9E3420"/>
    <w:lvl w:ilvl="0">
      <w:start w:val="1"/>
      <w:numFmt w:val="bullet"/>
      <w:pStyle w:val="ListBullet3"/>
      <w:lvlText w:val=""/>
      <w:lvlJc w:val="left"/>
      <w:pPr>
        <w:ind w:left="1080" w:hanging="360"/>
      </w:pPr>
      <w:rPr>
        <w:rFonts w:hint="default" w:ascii="Wingdings 3" w:hAnsi="Wingdings 3"/>
        <w:color w:val="808080"/>
      </w:rPr>
    </w:lvl>
  </w:abstractNum>
  <w:abstractNum w:abstractNumId="3">
    <w:nsid w:val="FFFFFF83"/>
    <w:multiLevelType w:val="singleLevel"/>
    <w:tmpl w:val="5B846FA6"/>
    <w:lvl w:ilvl="0">
      <w:start w:val="1"/>
      <w:numFmt w:val="bullet"/>
      <w:pStyle w:val="ListBullet2"/>
      <w:lvlText w:val=""/>
      <w:lvlJc w:val="left"/>
      <w:pPr>
        <w:ind w:left="720" w:hanging="360"/>
      </w:pPr>
      <w:rPr>
        <w:rFonts w:hint="default" w:ascii="Wingdings 3" w:hAnsi="Wingdings 3"/>
        <w:color w:val="9FB8CD"/>
      </w:rPr>
    </w:lvl>
  </w:abstractNum>
  <w:abstractNum w:abstractNumId="4">
    <w:nsid w:val="FFFFFF89"/>
    <w:multiLevelType w:val="singleLevel"/>
    <w:tmpl w:val="4C7CAEF2"/>
    <w:lvl w:ilvl="0">
      <w:start w:val="1"/>
      <w:numFmt w:val="bullet"/>
      <w:pStyle w:val="ListBullet"/>
      <w:lvlText w:val=""/>
      <w:lvlJc w:val="left"/>
      <w:pPr>
        <w:ind w:left="360" w:hanging="360"/>
      </w:pPr>
      <w:rPr>
        <w:rFonts w:hint="default" w:ascii="Wingdings 3" w:hAnsi="Wingdings 3"/>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4FF4C0B"/>
    <w:multiLevelType w:val="hybridMultilevel"/>
    <w:tmpl w:val="EECA4282"/>
    <w:lvl w:ilvl="0" w:tplc="FDECFFD6">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46660ED2">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45A0002">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A672D2A0">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01AA30E0">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7698433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BB262D50">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C94C2362">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B6C8939E">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6">
    <w:nsid w:val="358B465F"/>
    <w:multiLevelType w:val="hybridMultilevel"/>
    <w:tmpl w:val="F0E08290"/>
    <w:lvl w:ilvl="0" w:tplc="473C2C2A">
      <w:start w:val="1"/>
      <w:numFmt w:val="upperRoman"/>
      <w:lvlText w:val="%1."/>
      <w:lvlJc w:val="left"/>
      <w:pPr>
        <w:ind w:left="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1" w:tplc="AFBA03CE">
      <w:start w:val="1"/>
      <w:numFmt w:val="lowerLetter"/>
      <w:lvlText w:val="%2"/>
      <w:lvlJc w:val="left"/>
      <w:pPr>
        <w:ind w:left="108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2" w:tplc="448E8DA4">
      <w:start w:val="1"/>
      <w:numFmt w:val="lowerRoman"/>
      <w:lvlText w:val="%3"/>
      <w:lvlJc w:val="left"/>
      <w:pPr>
        <w:ind w:left="180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3" w:tplc="4A4235D0">
      <w:start w:val="1"/>
      <w:numFmt w:val="decimal"/>
      <w:lvlText w:val="%4"/>
      <w:lvlJc w:val="left"/>
      <w:pPr>
        <w:ind w:left="252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4" w:tplc="F894CE50">
      <w:start w:val="1"/>
      <w:numFmt w:val="lowerLetter"/>
      <w:lvlText w:val="%5"/>
      <w:lvlJc w:val="left"/>
      <w:pPr>
        <w:ind w:left="324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5" w:tplc="5E86983C">
      <w:start w:val="1"/>
      <w:numFmt w:val="lowerRoman"/>
      <w:lvlText w:val="%6"/>
      <w:lvlJc w:val="left"/>
      <w:pPr>
        <w:ind w:left="396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6" w:tplc="CBD2E492">
      <w:start w:val="1"/>
      <w:numFmt w:val="decimal"/>
      <w:lvlText w:val="%7"/>
      <w:lvlJc w:val="left"/>
      <w:pPr>
        <w:ind w:left="468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7" w:tplc="6A9670E8">
      <w:start w:val="1"/>
      <w:numFmt w:val="lowerLetter"/>
      <w:lvlText w:val="%8"/>
      <w:lvlJc w:val="left"/>
      <w:pPr>
        <w:ind w:left="540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8" w:tplc="0E181168">
      <w:start w:val="1"/>
      <w:numFmt w:val="lowerRoman"/>
      <w:lvlText w:val="%9"/>
      <w:lvlJc w:val="left"/>
      <w:pPr>
        <w:ind w:left="612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abstractNum>
  <w:abstractNum w:abstractNumId="7">
    <w:nsid w:val="362F6438"/>
    <w:multiLevelType w:val="hybridMultilevel"/>
    <w:tmpl w:val="E5544E6E"/>
    <w:lvl w:ilvl="0" w:tplc="5120A07C">
      <w:start w:val="4"/>
      <w:numFmt w:val="decimal"/>
      <w:lvlText w:val="%1."/>
      <w:lvlJc w:val="left"/>
      <w:pPr>
        <w:ind w:left="283"/>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5D16AFA0">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448ABC60">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3B4E95FE">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9A30A210">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F140D12A">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B38ED0F8">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76EEEBB6">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67C0CA8A">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8">
    <w:nsid w:val="4C6D48F9"/>
    <w:multiLevelType w:val="hybridMultilevel"/>
    <w:tmpl w:val="75047BB4"/>
    <w:lvl w:ilvl="0" w:tplc="39027D36">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1A161F4A">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2F68AEA">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A9825282">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ABA0C6DA">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3476175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68CCB8D8">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D0B412A0">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D9BC8144">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9">
    <w:nsid w:val="51283FA8"/>
    <w:multiLevelType w:val="hybridMultilevel"/>
    <w:tmpl w:val="C10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953161"/>
    <w:multiLevelType w:val="hybridMultilevel"/>
    <w:tmpl w:val="29AC39D8"/>
    <w:lvl w:ilvl="0" w:tplc="A53ED018">
      <w:start w:val="10"/>
      <w:numFmt w:val="decimal"/>
      <w:lvlText w:val="%1."/>
      <w:lvlJc w:val="left"/>
      <w:pPr>
        <w:ind w:left="283"/>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D478941E">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09442B4">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6DAA9912">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B8F64094">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EDF445A2">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EA8EDD9C">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41C6D4CE">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7C8A239C">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11">
    <w:nsid w:val="630D2C84"/>
    <w:multiLevelType w:val="hybridMultilevel"/>
    <w:tmpl w:val="11343E7C"/>
    <w:lvl w:ilvl="0" w:tplc="76F28CAC">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33B87E4E">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2DEFAF0">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935234B4">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5CA226A4">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D780DD0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96A27140">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347E3A52">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BC0457BE">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num w:numId="1">
    <w:abstractNumId w:val="7"/>
  </w:num>
  <w:num w:numId="2">
    <w:abstractNumId w:val="11"/>
  </w:num>
  <w:num w:numId="3">
    <w:abstractNumId w:val="10"/>
  </w:num>
  <w:num w:numId="4">
    <w:abstractNumId w:val="5"/>
  </w:num>
  <w:num w:numId="5">
    <w:abstractNumId w:val="8"/>
  </w:num>
  <w:num w:numId="6">
    <w:abstractNumId w:val="6"/>
  </w:num>
  <w:num w:numId="7">
    <w:abstractNumId w:val="4"/>
  </w:num>
  <w:num w:numId="8">
    <w:abstractNumId w:val="4"/>
  </w:num>
  <w:num w:numId="9">
    <w:abstractNumId w:val="3"/>
  </w:num>
  <w:num w:numId="10">
    <w:abstractNumId w:val="3"/>
  </w:num>
  <w:num w:numId="11">
    <w:abstractNumId w:val="2"/>
  </w:num>
  <w:num w:numId="12">
    <w:abstractNumId w:val="2"/>
  </w:num>
  <w:num w:numId="13">
    <w:abstractNumId w:val="1"/>
  </w:num>
  <w:num w:numId="14">
    <w:abstractNumId w:val="1"/>
  </w:num>
  <w:num w:numId="15">
    <w:abstractNumId w:val="0"/>
  </w:num>
  <w:num w:numId="16">
    <w:abstractNumId w:val="0"/>
  </w:num>
  <w:num w:numId="17">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64B"/>
    <w:rsid w:val="000310E4"/>
    <w:rsid w:val="0007328D"/>
    <w:rsid w:val="000A4582"/>
    <w:rsid w:val="00105354"/>
    <w:rsid w:val="00115F85"/>
    <w:rsid w:val="00130636"/>
    <w:rsid w:val="00157291"/>
    <w:rsid w:val="00171F5F"/>
    <w:rsid w:val="00171F81"/>
    <w:rsid w:val="00191C97"/>
    <w:rsid w:val="001A01FC"/>
    <w:rsid w:val="001C4660"/>
    <w:rsid w:val="001D0479"/>
    <w:rsid w:val="0020739E"/>
    <w:rsid w:val="0022076E"/>
    <w:rsid w:val="002675D1"/>
    <w:rsid w:val="002911DB"/>
    <w:rsid w:val="002B73FA"/>
    <w:rsid w:val="002C3F84"/>
    <w:rsid w:val="00333FD3"/>
    <w:rsid w:val="00360C27"/>
    <w:rsid w:val="00361BF5"/>
    <w:rsid w:val="00362FE3"/>
    <w:rsid w:val="00385EFE"/>
    <w:rsid w:val="003C43A5"/>
    <w:rsid w:val="0043052F"/>
    <w:rsid w:val="004443FE"/>
    <w:rsid w:val="004C3096"/>
    <w:rsid w:val="004D21FD"/>
    <w:rsid w:val="00512E4B"/>
    <w:rsid w:val="005170BF"/>
    <w:rsid w:val="00545379"/>
    <w:rsid w:val="005467ED"/>
    <w:rsid w:val="00591708"/>
    <w:rsid w:val="005A3DF7"/>
    <w:rsid w:val="005C2C8E"/>
    <w:rsid w:val="005D581E"/>
    <w:rsid w:val="0060199C"/>
    <w:rsid w:val="00620E26"/>
    <w:rsid w:val="00645967"/>
    <w:rsid w:val="00692520"/>
    <w:rsid w:val="0069455C"/>
    <w:rsid w:val="006B067B"/>
    <w:rsid w:val="006B4042"/>
    <w:rsid w:val="00716558"/>
    <w:rsid w:val="00756D78"/>
    <w:rsid w:val="007819A9"/>
    <w:rsid w:val="007A6815"/>
    <w:rsid w:val="007C35D2"/>
    <w:rsid w:val="007C4624"/>
    <w:rsid w:val="00826B0B"/>
    <w:rsid w:val="0088164B"/>
    <w:rsid w:val="008974AB"/>
    <w:rsid w:val="008C159F"/>
    <w:rsid w:val="00900B0B"/>
    <w:rsid w:val="00900E5B"/>
    <w:rsid w:val="00921033"/>
    <w:rsid w:val="00942429"/>
    <w:rsid w:val="00957F91"/>
    <w:rsid w:val="00962BD3"/>
    <w:rsid w:val="009825B9"/>
    <w:rsid w:val="00986803"/>
    <w:rsid w:val="00997E6D"/>
    <w:rsid w:val="00A6171B"/>
    <w:rsid w:val="00A65B37"/>
    <w:rsid w:val="00A72C1E"/>
    <w:rsid w:val="00A85823"/>
    <w:rsid w:val="00AA5EAC"/>
    <w:rsid w:val="00AD3305"/>
    <w:rsid w:val="00AF6086"/>
    <w:rsid w:val="00B11705"/>
    <w:rsid w:val="00B27352"/>
    <w:rsid w:val="00B55C8F"/>
    <w:rsid w:val="00BA1B9E"/>
    <w:rsid w:val="00BD6953"/>
    <w:rsid w:val="00C10D3C"/>
    <w:rsid w:val="00C15514"/>
    <w:rsid w:val="00C24084"/>
    <w:rsid w:val="00C470D5"/>
    <w:rsid w:val="00C85E77"/>
    <w:rsid w:val="00CD60AC"/>
    <w:rsid w:val="00CE0A45"/>
    <w:rsid w:val="00CF152C"/>
    <w:rsid w:val="00D052EE"/>
    <w:rsid w:val="00D33D91"/>
    <w:rsid w:val="00D52FD2"/>
    <w:rsid w:val="00DA1BA2"/>
    <w:rsid w:val="00DB7EB9"/>
    <w:rsid w:val="00DF02EA"/>
    <w:rsid w:val="00DF537A"/>
    <w:rsid w:val="00E14D7D"/>
    <w:rsid w:val="00E3224D"/>
    <w:rsid w:val="00E547E8"/>
    <w:rsid w:val="00E54856"/>
    <w:rsid w:val="00EA1A76"/>
    <w:rsid w:val="00F25751"/>
    <w:rsid w:val="00F77DFD"/>
    <w:rsid w:val="00FB5C77"/>
    <w:rsid w:val="00FC4559"/>
    <w:rsid w:val="020DA355"/>
    <w:rsid w:val="08D92765"/>
    <w:rsid w:val="51A0B79B"/>
    <w:rsid w:val="6E225F20"/>
    <w:rsid w:val="71069D16"/>
    <w:rsid w:val="73F63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95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1"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41"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A1B9E"/>
    <w:pPr>
      <w:spacing w:before="120" w:after="240" w:line="276" w:lineRule="auto"/>
    </w:pPr>
    <w:rPr>
      <w:rFonts w:ascii="Roboto" w:hAnsi="Roboto" w:eastAsia="Times New Roman" w:cs="Times New Roman"/>
      <w:sz w:val="24"/>
    </w:rPr>
  </w:style>
  <w:style w:type="paragraph" w:styleId="Heading1">
    <w:name w:val="heading 1"/>
    <w:basedOn w:val="Normal"/>
    <w:next w:val="Normal"/>
    <w:link w:val="Heading1Char"/>
    <w:uiPriority w:val="9"/>
    <w:unhideWhenUsed/>
    <w:qFormat/>
    <w:rsid w:val="00692520"/>
    <w:pPr>
      <w:keepNext/>
      <w:keepLines/>
      <w:spacing w:before="480" w:after="0"/>
      <w:outlineLvl w:val="0"/>
    </w:pPr>
    <w:rPr>
      <w:b/>
      <w:bCs/>
      <w:caps/>
      <w:color w:val="002060"/>
      <w:sz w:val="48"/>
      <w:szCs w:val="28"/>
      <w:lang w:bidi="en-US"/>
    </w:rPr>
  </w:style>
  <w:style w:type="paragraph" w:styleId="Heading2">
    <w:name w:val="heading 2"/>
    <w:basedOn w:val="Normal"/>
    <w:next w:val="Normal"/>
    <w:link w:val="Heading2Char"/>
    <w:uiPriority w:val="9"/>
    <w:unhideWhenUsed/>
    <w:qFormat/>
    <w:rsid w:val="00692520"/>
    <w:pPr>
      <w:keepNext/>
      <w:keepLines/>
      <w:spacing w:before="200" w:after="0"/>
      <w:ind w:left="288"/>
      <w:outlineLvl w:val="1"/>
    </w:pPr>
    <w:rPr>
      <w:rFonts w:ascii="Adobe Garamond Pro Bold" w:hAnsi="Adobe Garamond Pro Bold"/>
      <w:b/>
      <w:bCs/>
      <w:color w:val="002060"/>
      <w:sz w:val="28"/>
      <w:szCs w:val="26"/>
    </w:rPr>
  </w:style>
  <w:style w:type="paragraph" w:styleId="Heading3">
    <w:name w:val="heading 3"/>
    <w:basedOn w:val="Normal"/>
    <w:next w:val="Normal"/>
    <w:link w:val="Heading3Char"/>
    <w:uiPriority w:val="9"/>
    <w:unhideWhenUsed/>
    <w:qFormat/>
    <w:rsid w:val="00692520"/>
    <w:pPr>
      <w:keepNext/>
      <w:keepLines/>
      <w:spacing w:before="200" w:after="0"/>
      <w:ind w:left="576"/>
      <w:outlineLvl w:val="2"/>
    </w:pPr>
    <w:rPr>
      <w:rFonts w:ascii="Adobe Garamond Pro" w:hAnsi="Adobe Garamond Pro"/>
      <w:bCs/>
      <w:color w:val="002060"/>
      <w:sz w:val="28"/>
    </w:rPr>
  </w:style>
  <w:style w:type="paragraph" w:styleId="Heading4">
    <w:name w:val="heading 4"/>
    <w:basedOn w:val="Normal"/>
    <w:next w:val="Normal"/>
    <w:link w:val="Heading4Char"/>
    <w:uiPriority w:val="9"/>
    <w:unhideWhenUsed/>
    <w:qFormat/>
    <w:rsid w:val="00692520"/>
    <w:pPr>
      <w:keepNext/>
      <w:keepLines/>
      <w:spacing w:before="200" w:after="0"/>
      <w:outlineLvl w:val="3"/>
    </w:pPr>
    <w:rPr>
      <w:bCs/>
      <w:i/>
      <w:iCs/>
      <w:color w:val="727CA3"/>
    </w:rPr>
  </w:style>
  <w:style w:type="paragraph" w:styleId="Heading5">
    <w:name w:val="heading 5"/>
    <w:basedOn w:val="Normal"/>
    <w:next w:val="Normal"/>
    <w:link w:val="Heading5Char"/>
    <w:uiPriority w:val="9"/>
    <w:semiHidden/>
    <w:unhideWhenUsed/>
    <w:qFormat/>
    <w:rsid w:val="00692520"/>
    <w:pPr>
      <w:keepNext/>
      <w:keepLines/>
      <w:spacing w:before="200" w:after="0"/>
      <w:outlineLvl w:val="4"/>
    </w:pPr>
    <w:rPr>
      <w:rFonts w:ascii="Adobe Garamond Pro" w:hAnsi="Adobe Garamond Pro"/>
      <w:color w:val="363C53"/>
    </w:rPr>
  </w:style>
  <w:style w:type="paragraph" w:styleId="Heading6">
    <w:name w:val="heading 6"/>
    <w:basedOn w:val="Normal"/>
    <w:next w:val="Normal"/>
    <w:link w:val="Heading6Char"/>
    <w:uiPriority w:val="9"/>
    <w:semiHidden/>
    <w:unhideWhenUsed/>
    <w:qFormat/>
    <w:rsid w:val="00692520"/>
    <w:pPr>
      <w:keepNext/>
      <w:keepLines/>
      <w:spacing w:before="200" w:after="0"/>
      <w:outlineLvl w:val="5"/>
    </w:pPr>
    <w:rPr>
      <w:rFonts w:ascii="Bookman Old Style" w:hAnsi="Bookman Old Style"/>
      <w:i/>
      <w:iCs/>
      <w:color w:val="363C53"/>
    </w:rPr>
  </w:style>
  <w:style w:type="paragraph" w:styleId="Heading7">
    <w:name w:val="heading 7"/>
    <w:basedOn w:val="Normal"/>
    <w:next w:val="Normal"/>
    <w:link w:val="Heading7Char"/>
    <w:uiPriority w:val="9"/>
    <w:semiHidden/>
    <w:unhideWhenUsed/>
    <w:qFormat/>
    <w:rsid w:val="00692520"/>
    <w:pPr>
      <w:keepNext/>
      <w:keepLines/>
      <w:spacing w:before="200" w:after="0"/>
      <w:outlineLvl w:val="6"/>
    </w:pPr>
    <w:rPr>
      <w:rFonts w:ascii="Bookman Old Style" w:hAnsi="Bookman Old Style"/>
      <w:i/>
      <w:iCs/>
      <w:color w:val="404040"/>
    </w:rPr>
  </w:style>
  <w:style w:type="paragraph" w:styleId="Heading8">
    <w:name w:val="heading 8"/>
    <w:basedOn w:val="Normal"/>
    <w:next w:val="Normal"/>
    <w:link w:val="Heading8Char"/>
    <w:uiPriority w:val="9"/>
    <w:semiHidden/>
    <w:unhideWhenUsed/>
    <w:qFormat/>
    <w:rsid w:val="00692520"/>
    <w:pPr>
      <w:keepNext/>
      <w:keepLines/>
      <w:spacing w:before="200" w:after="0"/>
      <w:outlineLvl w:val="7"/>
    </w:pPr>
    <w:rPr>
      <w:rFonts w:ascii="Bookman Old Style" w:hAnsi="Bookman Old Style"/>
      <w:color w:val="404040"/>
      <w:szCs w:val="20"/>
    </w:rPr>
  </w:style>
  <w:style w:type="paragraph" w:styleId="Heading9">
    <w:name w:val="heading 9"/>
    <w:basedOn w:val="Normal"/>
    <w:next w:val="Normal"/>
    <w:link w:val="Heading9Char"/>
    <w:uiPriority w:val="9"/>
    <w:semiHidden/>
    <w:unhideWhenUsed/>
    <w:qFormat/>
    <w:rsid w:val="00692520"/>
    <w:pPr>
      <w:keepNext/>
      <w:keepLines/>
      <w:spacing w:before="200" w:after="0"/>
      <w:outlineLvl w:val="8"/>
    </w:pPr>
    <w:rPr>
      <w:rFonts w:ascii="Bookman Old Style" w:hAnsi="Bookman Old Style"/>
      <w:i/>
      <w:iCs/>
      <w:color w:val="40404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692520"/>
    <w:rPr>
      <w:rFonts w:ascii="Roboto" w:hAnsi="Roboto" w:eastAsia="Times New Roman" w:cs="Times New Roman"/>
      <w:b/>
      <w:bCs/>
      <w:caps/>
      <w:color w:val="002060"/>
      <w:sz w:val="48"/>
      <w:szCs w:val="28"/>
      <w:lang w:bidi="en-US"/>
    </w:rPr>
  </w:style>
  <w:style w:type="paragraph" w:styleId="Header">
    <w:name w:val="header"/>
    <w:basedOn w:val="Normal"/>
    <w:link w:val="HeaderChar"/>
    <w:uiPriority w:val="99"/>
    <w:unhideWhenUsed/>
    <w:rsid w:val="00692520"/>
    <w:pPr>
      <w:tabs>
        <w:tab w:val="center" w:pos="4320"/>
        <w:tab w:val="right" w:pos="8640"/>
      </w:tabs>
    </w:pPr>
  </w:style>
  <w:style w:type="character" w:styleId="HeaderChar" w:customStyle="1">
    <w:name w:val="Header Char"/>
    <w:link w:val="Header"/>
    <w:uiPriority w:val="99"/>
    <w:rsid w:val="00692520"/>
    <w:rPr>
      <w:rFonts w:ascii="Roboto" w:hAnsi="Roboto" w:eastAsia="Times New Roman" w:cs="Times New Roman"/>
      <w:sz w:val="24"/>
    </w:rPr>
  </w:style>
  <w:style w:type="paragraph" w:styleId="Footer">
    <w:name w:val="footer"/>
    <w:basedOn w:val="Normal"/>
    <w:link w:val="FooterChar"/>
    <w:uiPriority w:val="99"/>
    <w:unhideWhenUsed/>
    <w:rsid w:val="00692520"/>
    <w:pPr>
      <w:tabs>
        <w:tab w:val="center" w:pos="4320"/>
        <w:tab w:val="right" w:pos="8640"/>
      </w:tabs>
    </w:pPr>
  </w:style>
  <w:style w:type="character" w:styleId="FooterChar" w:customStyle="1">
    <w:name w:val="Footer Char"/>
    <w:link w:val="Footer"/>
    <w:uiPriority w:val="99"/>
    <w:rsid w:val="00692520"/>
    <w:rPr>
      <w:rFonts w:ascii="Roboto" w:hAnsi="Roboto" w:eastAsia="Times New Roman" w:cs="Times New Roman"/>
      <w:sz w:val="24"/>
    </w:rPr>
  </w:style>
  <w:style w:type="paragraph" w:styleId="TOCHeading">
    <w:name w:val="TOC Heading"/>
    <w:basedOn w:val="Heading1"/>
    <w:next w:val="Normal"/>
    <w:uiPriority w:val="39"/>
    <w:unhideWhenUsed/>
    <w:qFormat/>
    <w:rsid w:val="006B4042"/>
    <w:pPr>
      <w:spacing w:before="24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692520"/>
    <w:pPr>
      <w:tabs>
        <w:tab w:val="right" w:leader="dot" w:pos="8630"/>
      </w:tabs>
      <w:spacing w:after="40"/>
    </w:pPr>
    <w:rPr>
      <w:smallCaps/>
      <w:noProof/>
      <w:color w:val="9FB8CD"/>
    </w:rPr>
  </w:style>
  <w:style w:type="character" w:styleId="Hyperlink">
    <w:name w:val="Hyperlink"/>
    <w:uiPriority w:val="99"/>
    <w:unhideWhenUsed/>
    <w:rsid w:val="00692520"/>
    <w:rPr>
      <w:rFonts w:ascii="Roboto" w:hAnsi="Roboto"/>
      <w:color w:val="2F5496"/>
      <w:u w:val="single"/>
    </w:rPr>
  </w:style>
  <w:style w:type="character" w:styleId="Heading2Char" w:customStyle="1">
    <w:name w:val="Heading 2 Char"/>
    <w:link w:val="Heading2"/>
    <w:uiPriority w:val="9"/>
    <w:rsid w:val="00692520"/>
    <w:rPr>
      <w:rFonts w:ascii="Adobe Garamond Pro Bold" w:hAnsi="Adobe Garamond Pro Bold" w:eastAsia="Times New Roman" w:cs="Times New Roman"/>
      <w:b/>
      <w:bCs/>
      <w:color w:val="002060"/>
      <w:sz w:val="28"/>
      <w:szCs w:val="26"/>
    </w:rPr>
  </w:style>
  <w:style w:type="character" w:styleId="UnresolvedMention1" w:customStyle="1">
    <w:name w:val="Unresolved Mention1"/>
    <w:basedOn w:val="DefaultParagraphFont"/>
    <w:uiPriority w:val="99"/>
    <w:semiHidden/>
    <w:unhideWhenUsed/>
    <w:rsid w:val="001A01FC"/>
    <w:rPr>
      <w:color w:val="808080"/>
      <w:shd w:val="clear" w:color="auto" w:fill="E6E6E6"/>
    </w:rPr>
  </w:style>
  <w:style w:type="paragraph" w:styleId="NoSpacing">
    <w:name w:val="No Spacing"/>
    <w:basedOn w:val="Normal"/>
    <w:uiPriority w:val="1"/>
    <w:qFormat/>
    <w:rsid w:val="00692520"/>
    <w:pPr>
      <w:spacing w:after="0" w:line="240" w:lineRule="auto"/>
    </w:pPr>
  </w:style>
  <w:style w:type="paragraph" w:styleId="TOC2">
    <w:name w:val="toc 2"/>
    <w:basedOn w:val="Normal"/>
    <w:next w:val="Normal"/>
    <w:autoRedefine/>
    <w:uiPriority w:val="39"/>
    <w:unhideWhenUsed/>
    <w:rsid w:val="00692520"/>
    <w:pPr>
      <w:tabs>
        <w:tab w:val="right" w:leader="dot" w:pos="8630"/>
      </w:tabs>
      <w:spacing w:after="40"/>
      <w:ind w:left="216"/>
    </w:pPr>
    <w:rPr>
      <w:smallCaps/>
      <w:noProof/>
    </w:rPr>
  </w:style>
  <w:style w:type="table" w:styleId="B2LightShadingAccent2" w:customStyle="1">
    <w:name w:val="B2 Light Shading Accent 2"/>
    <w:basedOn w:val="TableNormal"/>
    <w:uiPriority w:val="42"/>
    <w:rsid w:val="00692520"/>
    <w:pPr>
      <w:spacing w:after="0" w:line="240" w:lineRule="auto"/>
    </w:pPr>
    <w:rPr>
      <w:rFonts w:ascii="Gill Sans MT" w:hAnsi="Gill Sans MT" w:eastAsia="Times New Roman" w:cs="Times New Roman"/>
      <w:color w:val="628BAD"/>
      <w:sz w:val="20"/>
      <w:szCs w:val="20"/>
    </w:rPr>
    <w:tblPr>
      <w:tblStyleRowBandSize w:val="1"/>
      <w:tblStyleColBandSize w:val="1"/>
      <w:tblBorders>
        <w:top w:val="single" w:color="9FB8CD" w:sz="8" w:space="0"/>
        <w:bottom w:val="single" w:color="9FB8CD" w:sz="8" w:space="0"/>
      </w:tblBorders>
    </w:tblPr>
    <w:tblStylePr w:type="firstRow">
      <w:pPr>
        <w:spacing w:before="0" w:after="0" w:line="240" w:lineRule="auto"/>
      </w:pPr>
      <w:rPr>
        <w:b/>
        <w:bCs/>
      </w:rPr>
      <w:tblPr/>
      <w:tcPr>
        <w:tcBorders>
          <w:top w:val="single" w:color="9FB8CD" w:sz="8" w:space="0"/>
          <w:left w:val="nil"/>
          <w:bottom w:val="single" w:color="9FB8CD" w:sz="8" w:space="0"/>
          <w:right w:val="nil"/>
          <w:insideH w:val="nil"/>
          <w:insideV w:val="nil"/>
        </w:tcBorders>
      </w:tcPr>
    </w:tblStylePr>
    <w:tblStylePr w:type="lastRow">
      <w:pPr>
        <w:spacing w:before="0" w:after="0" w:line="240" w:lineRule="auto"/>
      </w:pPr>
      <w:rPr>
        <w:b/>
        <w:bCs/>
      </w:rPr>
      <w:tblPr/>
      <w:tcPr>
        <w:tcBorders>
          <w:top w:val="single" w:color="9FB8CD" w:sz="8" w:space="0"/>
          <w:left w:val="nil"/>
          <w:bottom w:val="single" w:color="9FB8CD" w:sz="8" w:space="0"/>
          <w:right w:val="nil"/>
          <w:insideH w:val="nil"/>
          <w:insideV w:val="nil"/>
        </w:tcBorders>
      </w:tcPr>
    </w:tblStylePr>
    <w:tblStylePr w:type="firstCol">
      <w:rPr>
        <w:b/>
        <w:bCs/>
      </w:rPr>
    </w:tblStylePr>
    <w:tblStylePr w:type="lastCol">
      <w:rPr>
        <w:b/>
        <w:bCs/>
      </w:rPr>
    </w:tblStylePr>
    <w:tblStylePr w:type="band1Vert">
      <w:tblPr/>
      <w:tcPr>
        <w:tcBorders>
          <w:top w:val="single" w:color="9FB8CD" w:sz="8" w:space="0"/>
          <w:left w:val="nil"/>
          <w:bottom w:val="single" w:color="9FB8CD" w:sz="8" w:space="0"/>
          <w:right w:val="nil"/>
          <w:insideH w:val="nil"/>
          <w:insideV w:val="nil"/>
        </w:tcBorders>
        <w:shd w:val="clear" w:color="auto" w:fill="E7EDF2"/>
      </w:tcPr>
    </w:tblStylePr>
    <w:tblStylePr w:type="band1Horz">
      <w:tblPr/>
      <w:tcPr>
        <w:tcBorders>
          <w:top w:val="nil"/>
          <w:left w:val="nil"/>
          <w:bottom w:val="nil"/>
          <w:right w:val="nil"/>
          <w:insideH w:val="nil"/>
          <w:insideV w:val="nil"/>
        </w:tcBorders>
        <w:shd w:val="clear" w:color="auto" w:fill="E7EDF2"/>
      </w:tcPr>
    </w:tblStylePr>
  </w:style>
  <w:style w:type="paragraph" w:styleId="BalloonText">
    <w:name w:val="Balloon Text"/>
    <w:basedOn w:val="Normal"/>
    <w:link w:val="BalloonTextChar"/>
    <w:uiPriority w:val="99"/>
    <w:semiHidden/>
    <w:unhideWhenUsed/>
    <w:rsid w:val="00692520"/>
    <w:rPr>
      <w:rFonts w:ascii="Tahoma" w:hAnsi="Tahoma" w:cs="Tahoma"/>
      <w:sz w:val="16"/>
      <w:szCs w:val="16"/>
    </w:rPr>
  </w:style>
  <w:style w:type="character" w:styleId="BalloonTextChar" w:customStyle="1">
    <w:name w:val="Balloon Text Char"/>
    <w:link w:val="BalloonText"/>
    <w:uiPriority w:val="99"/>
    <w:semiHidden/>
    <w:rsid w:val="00692520"/>
    <w:rPr>
      <w:rFonts w:ascii="Tahoma" w:hAnsi="Tahoma" w:eastAsia="Times New Roman" w:cs="Tahoma"/>
      <w:sz w:val="16"/>
      <w:szCs w:val="16"/>
    </w:rPr>
  </w:style>
  <w:style w:type="character" w:styleId="BookTitle">
    <w:name w:val="Book Title"/>
    <w:uiPriority w:val="33"/>
    <w:qFormat/>
    <w:rsid w:val="00692520"/>
    <w:rPr>
      <w:i/>
      <w:iCs/>
      <w:smallCaps/>
      <w:spacing w:val="5"/>
    </w:rPr>
  </w:style>
  <w:style w:type="paragraph" w:styleId="Caption">
    <w:name w:val="caption"/>
    <w:basedOn w:val="Normal"/>
    <w:next w:val="Normal"/>
    <w:uiPriority w:val="35"/>
    <w:semiHidden/>
    <w:unhideWhenUsed/>
    <w:qFormat/>
    <w:rsid w:val="00692520"/>
    <w:pPr>
      <w:spacing w:line="240" w:lineRule="auto"/>
    </w:pPr>
    <w:rPr>
      <w:b/>
      <w:bCs/>
      <w:color w:val="727CA3"/>
      <w:sz w:val="18"/>
      <w:szCs w:val="18"/>
    </w:rPr>
  </w:style>
  <w:style w:type="character" w:styleId="Emphasis">
    <w:name w:val="Emphasis"/>
    <w:uiPriority w:val="20"/>
    <w:qFormat/>
    <w:rsid w:val="00692520"/>
    <w:rPr>
      <w:rFonts w:ascii="Roboto Black" w:hAnsi="Roboto Black"/>
      <w:b/>
      <w:bCs/>
      <w:i/>
      <w:iCs/>
      <w:spacing w:val="10"/>
    </w:rPr>
  </w:style>
  <w:style w:type="paragraph" w:styleId="FooterLeft" w:customStyle="1">
    <w:name w:val="Footer Left"/>
    <w:basedOn w:val="Footer"/>
    <w:uiPriority w:val="39"/>
    <w:semiHidden/>
    <w:unhideWhenUsed/>
    <w:qFormat/>
    <w:rsid w:val="00692520"/>
    <w:pPr>
      <w:pBdr>
        <w:top w:val="dashed" w:color="7F7F7F" w:sz="4" w:space="18"/>
      </w:pBdr>
      <w:spacing w:line="240" w:lineRule="auto"/>
    </w:pPr>
    <w:rPr>
      <w:rFonts w:eastAsia="Gill Sans MT"/>
      <w:color w:val="7F7F7F"/>
      <w:szCs w:val="18"/>
      <w:lang w:eastAsia="ja-JP"/>
    </w:rPr>
  </w:style>
  <w:style w:type="paragraph" w:styleId="FooterRight" w:customStyle="1">
    <w:name w:val="Footer Right"/>
    <w:basedOn w:val="Normal"/>
    <w:uiPriority w:val="39"/>
    <w:semiHidden/>
    <w:unhideWhenUsed/>
    <w:qFormat/>
    <w:rsid w:val="00692520"/>
    <w:pPr>
      <w:pBdr>
        <w:top w:val="dashed" w:color="7F7F7F" w:sz="4" w:space="18"/>
      </w:pBdr>
      <w:tabs>
        <w:tab w:val="center" w:pos="4320"/>
        <w:tab w:val="right" w:pos="8640"/>
      </w:tabs>
      <w:spacing w:line="240" w:lineRule="auto"/>
      <w:jc w:val="right"/>
    </w:pPr>
    <w:rPr>
      <w:rFonts w:eastAsia="Gill Sans MT"/>
      <w:color w:val="7F7F7F"/>
      <w:szCs w:val="18"/>
      <w:lang w:eastAsia="ja-JP"/>
    </w:rPr>
  </w:style>
  <w:style w:type="table" w:styleId="GridTable6Colorful-Accent51" w:customStyle="1">
    <w:name w:val="Grid Table 6 Colorful - Accent 51"/>
    <w:basedOn w:val="TableNormal"/>
    <w:uiPriority w:val="51"/>
    <w:rsid w:val="00692520"/>
    <w:pPr>
      <w:spacing w:after="0" w:line="240" w:lineRule="auto"/>
    </w:pPr>
    <w:rPr>
      <w:rFonts w:ascii="Gill Sans MT" w:hAnsi="Gill Sans MT" w:eastAsia="Times New Roman" w:cs="Times New Roman"/>
      <w:color w:val="2F5496"/>
      <w:sz w:val="20"/>
      <w:szCs w:val="20"/>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bottom w:val="single" w:color="8EAADB" w:sz="12" w:space="0"/>
        </w:tcBorders>
      </w:tcPr>
    </w:tblStylePr>
    <w:tblStylePr w:type="lastRow">
      <w:rPr>
        <w:b/>
        <w:bCs/>
      </w:rPr>
      <w:tblPr/>
      <w:tcPr>
        <w:tcBorders>
          <w:top w:val="double" w:color="8EAADB"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eading3Char" w:customStyle="1">
    <w:name w:val="Heading 3 Char"/>
    <w:link w:val="Heading3"/>
    <w:uiPriority w:val="9"/>
    <w:rsid w:val="00692520"/>
    <w:rPr>
      <w:rFonts w:ascii="Adobe Garamond Pro" w:hAnsi="Adobe Garamond Pro" w:eastAsia="Times New Roman" w:cs="Times New Roman"/>
      <w:bCs/>
      <w:color w:val="002060"/>
      <w:sz w:val="28"/>
    </w:rPr>
  </w:style>
  <w:style w:type="character" w:styleId="Heading4Char" w:customStyle="1">
    <w:name w:val="Heading 4 Char"/>
    <w:link w:val="Heading4"/>
    <w:uiPriority w:val="9"/>
    <w:rsid w:val="00692520"/>
    <w:rPr>
      <w:rFonts w:ascii="Roboto" w:hAnsi="Roboto" w:eastAsia="Times New Roman" w:cs="Times New Roman"/>
      <w:bCs/>
      <w:i/>
      <w:iCs/>
      <w:color w:val="727CA3"/>
      <w:sz w:val="24"/>
    </w:rPr>
  </w:style>
  <w:style w:type="character" w:styleId="Heading5Char" w:customStyle="1">
    <w:name w:val="Heading 5 Char"/>
    <w:link w:val="Heading5"/>
    <w:uiPriority w:val="9"/>
    <w:semiHidden/>
    <w:rsid w:val="00692520"/>
    <w:rPr>
      <w:rFonts w:ascii="Adobe Garamond Pro" w:hAnsi="Adobe Garamond Pro" w:eastAsia="Times New Roman" w:cs="Times New Roman"/>
      <w:color w:val="363C53"/>
      <w:sz w:val="24"/>
    </w:rPr>
  </w:style>
  <w:style w:type="character" w:styleId="Heading6Char" w:customStyle="1">
    <w:name w:val="Heading 6 Char"/>
    <w:link w:val="Heading6"/>
    <w:uiPriority w:val="9"/>
    <w:semiHidden/>
    <w:rsid w:val="00692520"/>
    <w:rPr>
      <w:rFonts w:ascii="Bookman Old Style" w:hAnsi="Bookman Old Style" w:eastAsia="Times New Roman" w:cs="Times New Roman"/>
      <w:i/>
      <w:iCs/>
      <w:color w:val="363C53"/>
      <w:sz w:val="24"/>
    </w:rPr>
  </w:style>
  <w:style w:type="character" w:styleId="Heading7Char" w:customStyle="1">
    <w:name w:val="Heading 7 Char"/>
    <w:link w:val="Heading7"/>
    <w:uiPriority w:val="9"/>
    <w:semiHidden/>
    <w:rsid w:val="00692520"/>
    <w:rPr>
      <w:rFonts w:ascii="Bookman Old Style" w:hAnsi="Bookman Old Style" w:eastAsia="Times New Roman" w:cs="Times New Roman"/>
      <w:i/>
      <w:iCs/>
      <w:color w:val="404040"/>
      <w:sz w:val="24"/>
    </w:rPr>
  </w:style>
  <w:style w:type="character" w:styleId="Heading8Char" w:customStyle="1">
    <w:name w:val="Heading 8 Char"/>
    <w:link w:val="Heading8"/>
    <w:uiPriority w:val="9"/>
    <w:semiHidden/>
    <w:rsid w:val="00692520"/>
    <w:rPr>
      <w:rFonts w:ascii="Bookman Old Style" w:hAnsi="Bookman Old Style" w:eastAsia="Times New Roman" w:cs="Times New Roman"/>
      <w:color w:val="404040"/>
      <w:sz w:val="24"/>
      <w:szCs w:val="20"/>
    </w:rPr>
  </w:style>
  <w:style w:type="character" w:styleId="Heading9Char" w:customStyle="1">
    <w:name w:val="Heading 9 Char"/>
    <w:link w:val="Heading9"/>
    <w:uiPriority w:val="9"/>
    <w:semiHidden/>
    <w:rsid w:val="00692520"/>
    <w:rPr>
      <w:rFonts w:ascii="Bookman Old Style" w:hAnsi="Bookman Old Style" w:eastAsia="Times New Roman" w:cs="Times New Roman"/>
      <w:i/>
      <w:iCs/>
      <w:color w:val="404040"/>
      <w:sz w:val="24"/>
      <w:szCs w:val="20"/>
    </w:rPr>
  </w:style>
  <w:style w:type="character" w:styleId="IntenseEmphasis">
    <w:name w:val="Intense Emphasis"/>
    <w:uiPriority w:val="21"/>
    <w:qFormat/>
    <w:rsid w:val="00692520"/>
    <w:rPr>
      <w:b/>
      <w:bCs/>
      <w:i/>
      <w:iCs/>
      <w:smallCaps/>
      <w:color w:val="727CA3"/>
    </w:rPr>
  </w:style>
  <w:style w:type="paragraph" w:styleId="IntenseQuote">
    <w:name w:val="Intense Quote"/>
    <w:basedOn w:val="Normal"/>
    <w:next w:val="Normal"/>
    <w:link w:val="IntenseQuoteChar"/>
    <w:uiPriority w:val="30"/>
    <w:qFormat/>
    <w:rsid w:val="00692520"/>
    <w:pPr>
      <w:pBdr>
        <w:bottom w:val="single" w:color="727CA3" w:sz="4" w:space="4"/>
      </w:pBdr>
      <w:spacing w:before="320" w:after="480"/>
      <w:ind w:left="936" w:right="936"/>
    </w:pPr>
    <w:rPr>
      <w:b/>
      <w:bCs/>
      <w:i/>
      <w:iCs/>
      <w:color w:val="727CA3"/>
    </w:rPr>
  </w:style>
  <w:style w:type="character" w:styleId="IntenseQuoteChar" w:customStyle="1">
    <w:name w:val="Intense Quote Char"/>
    <w:link w:val="IntenseQuote"/>
    <w:uiPriority w:val="30"/>
    <w:rsid w:val="00692520"/>
    <w:rPr>
      <w:rFonts w:ascii="Roboto" w:hAnsi="Roboto" w:eastAsia="Times New Roman" w:cs="Times New Roman"/>
      <w:b/>
      <w:bCs/>
      <w:i/>
      <w:iCs/>
      <w:color w:val="727CA3"/>
      <w:sz w:val="24"/>
    </w:rPr>
  </w:style>
  <w:style w:type="character" w:styleId="IntenseReference">
    <w:name w:val="Intense Reference"/>
    <w:uiPriority w:val="32"/>
    <w:qFormat/>
    <w:rsid w:val="00692520"/>
    <w:rPr>
      <w:smallCaps/>
      <w:spacing w:val="5"/>
      <w:u w:val="single"/>
    </w:rPr>
  </w:style>
  <w:style w:type="paragraph" w:styleId="ListBullet">
    <w:name w:val="List Bullet"/>
    <w:basedOn w:val="Normal"/>
    <w:uiPriority w:val="36"/>
    <w:unhideWhenUsed/>
    <w:qFormat/>
    <w:rsid w:val="00692520"/>
    <w:pPr>
      <w:numPr>
        <w:numId w:val="8"/>
      </w:numPr>
      <w:spacing w:after="120"/>
      <w:contextualSpacing/>
    </w:pPr>
  </w:style>
  <w:style w:type="paragraph" w:styleId="ListBullet2">
    <w:name w:val="List Bullet 2"/>
    <w:basedOn w:val="Normal"/>
    <w:uiPriority w:val="36"/>
    <w:unhideWhenUsed/>
    <w:qFormat/>
    <w:rsid w:val="00692520"/>
    <w:pPr>
      <w:numPr>
        <w:numId w:val="10"/>
      </w:numPr>
      <w:spacing w:after="120"/>
      <w:contextualSpacing/>
    </w:pPr>
  </w:style>
  <w:style w:type="paragraph" w:styleId="ListBullet3">
    <w:name w:val="List Bullet 3"/>
    <w:basedOn w:val="Normal"/>
    <w:uiPriority w:val="36"/>
    <w:unhideWhenUsed/>
    <w:qFormat/>
    <w:rsid w:val="00692520"/>
    <w:pPr>
      <w:numPr>
        <w:numId w:val="12"/>
      </w:numPr>
      <w:spacing w:after="120"/>
      <w:contextualSpacing/>
    </w:pPr>
  </w:style>
  <w:style w:type="paragraph" w:styleId="ListBullet4">
    <w:name w:val="List Bullet 4"/>
    <w:basedOn w:val="Normal"/>
    <w:uiPriority w:val="36"/>
    <w:unhideWhenUsed/>
    <w:qFormat/>
    <w:rsid w:val="00692520"/>
    <w:pPr>
      <w:numPr>
        <w:numId w:val="14"/>
      </w:numPr>
      <w:spacing w:after="120"/>
      <w:contextualSpacing/>
    </w:pPr>
  </w:style>
  <w:style w:type="paragraph" w:styleId="ListBullet5">
    <w:name w:val="List Bullet 5"/>
    <w:basedOn w:val="Normal"/>
    <w:uiPriority w:val="36"/>
    <w:unhideWhenUsed/>
    <w:qFormat/>
    <w:rsid w:val="00692520"/>
    <w:pPr>
      <w:numPr>
        <w:numId w:val="16"/>
      </w:numPr>
      <w:spacing w:after="120"/>
      <w:contextualSpacing/>
    </w:pPr>
  </w:style>
  <w:style w:type="table" w:styleId="MediumGrid3-Accent1">
    <w:name w:val="Medium Grid 3 Accent 1"/>
    <w:basedOn w:val="TableNormal"/>
    <w:uiPriority w:val="41"/>
    <w:rsid w:val="00692520"/>
    <w:pPr>
      <w:spacing w:after="0" w:line="240" w:lineRule="auto"/>
    </w:pPr>
    <w:rPr>
      <w:rFonts w:ascii="Gill Sans MT" w:hAnsi="Gill Sans MT" w:eastAsia="Times New Roman" w:cs="Times New Roman"/>
      <w:sz w:val="20"/>
      <w:szCs w:val="20"/>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5B9BD5"/>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5B9BD5"/>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DCCEA"/>
      </w:tcPr>
    </w:tblStylePr>
  </w:style>
  <w:style w:type="character" w:styleId="PlaceholderText">
    <w:name w:val="Placeholder Text"/>
    <w:uiPriority w:val="99"/>
    <w:semiHidden/>
    <w:rsid w:val="00692520"/>
    <w:rPr>
      <w:color w:val="808080"/>
    </w:rPr>
  </w:style>
  <w:style w:type="paragraph" w:styleId="Quote">
    <w:name w:val="Quote"/>
    <w:basedOn w:val="Normal"/>
    <w:next w:val="Normal"/>
    <w:link w:val="QuoteChar"/>
    <w:uiPriority w:val="29"/>
    <w:qFormat/>
    <w:rsid w:val="00692520"/>
    <w:rPr>
      <w:i/>
      <w:iCs/>
      <w:color w:val="000000"/>
      <w:lang w:bidi="en-US"/>
    </w:rPr>
  </w:style>
  <w:style w:type="character" w:styleId="QuoteChar" w:customStyle="1">
    <w:name w:val="Quote Char"/>
    <w:link w:val="Quote"/>
    <w:uiPriority w:val="29"/>
    <w:rsid w:val="00692520"/>
    <w:rPr>
      <w:rFonts w:ascii="Roboto" w:hAnsi="Roboto" w:eastAsia="Times New Roman" w:cs="Times New Roman"/>
      <w:i/>
      <w:iCs/>
      <w:color w:val="000000"/>
      <w:sz w:val="24"/>
      <w:lang w:bidi="en-US"/>
    </w:rPr>
  </w:style>
  <w:style w:type="character" w:styleId="Strong">
    <w:name w:val="Strong"/>
    <w:uiPriority w:val="22"/>
    <w:qFormat/>
    <w:rsid w:val="00692520"/>
    <w:rPr>
      <w:rFonts w:ascii="Roboto Black" w:hAnsi="Roboto Black"/>
      <w:b/>
      <w:bCs/>
    </w:rPr>
  </w:style>
  <w:style w:type="paragraph" w:styleId="Subtitle">
    <w:name w:val="Subtitle"/>
    <w:basedOn w:val="Normal"/>
    <w:link w:val="SubtitleChar"/>
    <w:uiPriority w:val="11"/>
    <w:rsid w:val="00692520"/>
    <w:pPr>
      <w:numPr>
        <w:ilvl w:val="1"/>
      </w:numPr>
    </w:pPr>
    <w:rPr>
      <w:iCs/>
      <w:color w:val="1F3864"/>
      <w:spacing w:val="15"/>
      <w:sz w:val="36"/>
      <w:szCs w:val="24"/>
    </w:rPr>
  </w:style>
  <w:style w:type="character" w:styleId="SubtitleChar" w:customStyle="1">
    <w:name w:val="Subtitle Char"/>
    <w:link w:val="Subtitle"/>
    <w:uiPriority w:val="11"/>
    <w:rsid w:val="00692520"/>
    <w:rPr>
      <w:rFonts w:ascii="Roboto" w:hAnsi="Roboto" w:eastAsia="Times New Roman" w:cs="Times New Roman"/>
      <w:iCs/>
      <w:color w:val="1F3864"/>
      <w:spacing w:val="15"/>
      <w:sz w:val="36"/>
      <w:szCs w:val="24"/>
    </w:rPr>
  </w:style>
  <w:style w:type="character" w:styleId="SubtleEmphasis">
    <w:name w:val="Subtle Emphasis"/>
    <w:uiPriority w:val="19"/>
    <w:qFormat/>
    <w:rsid w:val="00692520"/>
    <w:rPr>
      <w:rFonts w:ascii="Roboto Thin" w:hAnsi="Roboto Thin"/>
      <w:i/>
      <w:iCs/>
    </w:rPr>
  </w:style>
  <w:style w:type="character" w:styleId="SubtleReference">
    <w:name w:val="Subtle Reference"/>
    <w:uiPriority w:val="31"/>
    <w:qFormat/>
    <w:rsid w:val="00692520"/>
    <w:rPr>
      <w:smallCaps/>
    </w:rPr>
  </w:style>
  <w:style w:type="table" w:styleId="TableGrid">
    <w:name w:val="Table Grid"/>
    <w:basedOn w:val="TableNormal"/>
    <w:uiPriority w:val="1"/>
    <w:rsid w:val="00692520"/>
    <w:pPr>
      <w:spacing w:after="0" w:line="240" w:lineRule="auto"/>
    </w:pPr>
    <w:rPr>
      <w:rFonts w:ascii="Gill Sans MT" w:hAnsi="Gill Sans MT"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itle">
    <w:name w:val="Title"/>
    <w:basedOn w:val="Normal"/>
    <w:link w:val="TitleChar"/>
    <w:uiPriority w:val="10"/>
    <w:rsid w:val="00692520"/>
    <w:pPr>
      <w:pBdr>
        <w:bottom w:val="single" w:color="727CA3" w:sz="8" w:space="4"/>
      </w:pBdr>
      <w:spacing w:after="300" w:line="240" w:lineRule="auto"/>
      <w:contextualSpacing/>
    </w:pPr>
    <w:rPr>
      <w:rFonts w:ascii="Adobe Garamond Pro Bold" w:hAnsi="Adobe Garamond Pro Bold"/>
      <w:color w:val="000000"/>
      <w:spacing w:val="5"/>
      <w:kern w:val="28"/>
      <w:sz w:val="72"/>
      <w:szCs w:val="52"/>
      <w:lang w:bidi="en-US"/>
    </w:rPr>
  </w:style>
  <w:style w:type="character" w:styleId="TitleChar" w:customStyle="1">
    <w:name w:val="Title Char"/>
    <w:link w:val="Title"/>
    <w:uiPriority w:val="10"/>
    <w:rsid w:val="00692520"/>
    <w:rPr>
      <w:rFonts w:ascii="Adobe Garamond Pro Bold" w:hAnsi="Adobe Garamond Pro Bold" w:eastAsia="Times New Roman" w:cs="Times New Roman"/>
      <w:color w:val="000000"/>
      <w:spacing w:val="5"/>
      <w:kern w:val="28"/>
      <w:sz w:val="72"/>
      <w:szCs w:val="52"/>
      <w:lang w:bidi="en-US"/>
    </w:rPr>
  </w:style>
  <w:style w:type="paragraph" w:styleId="TOC3">
    <w:name w:val="toc 3"/>
    <w:basedOn w:val="Normal"/>
    <w:next w:val="Normal"/>
    <w:autoRedefine/>
    <w:uiPriority w:val="99"/>
    <w:semiHidden/>
    <w:unhideWhenUsed/>
    <w:rsid w:val="00692520"/>
    <w:pPr>
      <w:tabs>
        <w:tab w:val="right" w:leader="dot" w:pos="8630"/>
      </w:tabs>
      <w:spacing w:after="40"/>
      <w:ind w:left="446"/>
    </w:pPr>
    <w:rPr>
      <w:smallCaps/>
      <w:noProof/>
    </w:rPr>
  </w:style>
  <w:style w:type="paragraph" w:styleId="TOC4">
    <w:name w:val="toc 4"/>
    <w:basedOn w:val="Normal"/>
    <w:next w:val="Normal"/>
    <w:autoRedefine/>
    <w:uiPriority w:val="99"/>
    <w:semiHidden/>
    <w:unhideWhenUsed/>
    <w:rsid w:val="00692520"/>
    <w:pPr>
      <w:tabs>
        <w:tab w:val="right" w:leader="dot" w:pos="8630"/>
      </w:tabs>
      <w:spacing w:after="40"/>
      <w:ind w:left="662"/>
    </w:pPr>
    <w:rPr>
      <w:smallCaps/>
      <w:noProof/>
    </w:rPr>
  </w:style>
  <w:style w:type="paragraph" w:styleId="TOC5">
    <w:name w:val="toc 5"/>
    <w:basedOn w:val="Normal"/>
    <w:next w:val="Normal"/>
    <w:autoRedefine/>
    <w:uiPriority w:val="99"/>
    <w:semiHidden/>
    <w:unhideWhenUsed/>
    <w:rsid w:val="00692520"/>
    <w:pPr>
      <w:tabs>
        <w:tab w:val="right" w:leader="dot" w:pos="8630"/>
      </w:tabs>
      <w:spacing w:after="40"/>
      <w:ind w:left="878"/>
    </w:pPr>
    <w:rPr>
      <w:smallCaps/>
      <w:noProof/>
    </w:rPr>
  </w:style>
  <w:style w:type="paragraph" w:styleId="TOC6">
    <w:name w:val="toc 6"/>
    <w:basedOn w:val="Normal"/>
    <w:next w:val="Normal"/>
    <w:autoRedefine/>
    <w:uiPriority w:val="99"/>
    <w:semiHidden/>
    <w:unhideWhenUsed/>
    <w:rsid w:val="00692520"/>
    <w:pPr>
      <w:tabs>
        <w:tab w:val="right" w:leader="dot" w:pos="8630"/>
      </w:tabs>
      <w:spacing w:after="40"/>
      <w:ind w:left="1094"/>
    </w:pPr>
    <w:rPr>
      <w:smallCaps/>
      <w:noProof/>
    </w:rPr>
  </w:style>
  <w:style w:type="paragraph" w:styleId="TOC7">
    <w:name w:val="toc 7"/>
    <w:basedOn w:val="Normal"/>
    <w:next w:val="Normal"/>
    <w:autoRedefine/>
    <w:uiPriority w:val="99"/>
    <w:semiHidden/>
    <w:unhideWhenUsed/>
    <w:rsid w:val="00692520"/>
    <w:pPr>
      <w:tabs>
        <w:tab w:val="right" w:leader="dot" w:pos="8630"/>
      </w:tabs>
      <w:spacing w:after="40"/>
      <w:ind w:left="1325"/>
    </w:pPr>
    <w:rPr>
      <w:smallCaps/>
      <w:noProof/>
    </w:rPr>
  </w:style>
  <w:style w:type="paragraph" w:styleId="TOC8">
    <w:name w:val="toc 8"/>
    <w:basedOn w:val="Normal"/>
    <w:next w:val="Normal"/>
    <w:autoRedefine/>
    <w:uiPriority w:val="99"/>
    <w:semiHidden/>
    <w:unhideWhenUsed/>
    <w:rsid w:val="00692520"/>
    <w:pPr>
      <w:tabs>
        <w:tab w:val="right" w:leader="dot" w:pos="8630"/>
      </w:tabs>
      <w:spacing w:after="40"/>
      <w:ind w:left="1540"/>
    </w:pPr>
    <w:rPr>
      <w:smallCaps/>
      <w:noProof/>
    </w:rPr>
  </w:style>
  <w:style w:type="paragraph" w:styleId="TOC9">
    <w:name w:val="toc 9"/>
    <w:basedOn w:val="Normal"/>
    <w:next w:val="Normal"/>
    <w:autoRedefine/>
    <w:uiPriority w:val="99"/>
    <w:semiHidden/>
    <w:unhideWhenUsed/>
    <w:rsid w:val="00692520"/>
    <w:pPr>
      <w:tabs>
        <w:tab w:val="right" w:leader="dot" w:pos="8630"/>
      </w:tabs>
      <w:spacing w:after="40"/>
      <w:ind w:left="1760"/>
    </w:pPr>
    <w:rPr>
      <w:smallCaps/>
      <w:noProof/>
    </w:rPr>
  </w:style>
  <w:style w:type="paragraph" w:styleId="ListParagraph">
    <w:name w:val="List Paragraph"/>
    <w:basedOn w:val="Normal"/>
    <w:uiPriority w:val="34"/>
    <w:qFormat/>
    <w:rsid w:val="00692520"/>
    <w:pPr>
      <w:ind w:left="720"/>
      <w:contextualSpacing/>
    </w:pPr>
  </w:style>
  <w:style w:type="character" w:styleId="CommentReference">
    <w:name w:val="annotation reference"/>
    <w:basedOn w:val="DefaultParagraphFont"/>
    <w:uiPriority w:val="99"/>
    <w:semiHidden/>
    <w:unhideWhenUsed/>
    <w:rsid w:val="00692520"/>
    <w:rPr>
      <w:sz w:val="16"/>
      <w:szCs w:val="16"/>
    </w:rPr>
  </w:style>
  <w:style w:type="paragraph" w:styleId="CommentText">
    <w:name w:val="annotation text"/>
    <w:basedOn w:val="Normal"/>
    <w:link w:val="CommentTextChar"/>
    <w:uiPriority w:val="99"/>
    <w:semiHidden/>
    <w:unhideWhenUsed/>
    <w:rsid w:val="00692520"/>
    <w:pPr>
      <w:spacing w:line="240" w:lineRule="auto"/>
    </w:pPr>
    <w:rPr>
      <w:sz w:val="20"/>
      <w:szCs w:val="20"/>
    </w:rPr>
  </w:style>
  <w:style w:type="character" w:styleId="CommentTextChar" w:customStyle="1">
    <w:name w:val="Comment Text Char"/>
    <w:basedOn w:val="DefaultParagraphFont"/>
    <w:link w:val="CommentText"/>
    <w:uiPriority w:val="99"/>
    <w:semiHidden/>
    <w:rsid w:val="00692520"/>
    <w:rPr>
      <w:rFonts w:ascii="Roboto" w:hAnsi="Roboto"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2520"/>
    <w:rPr>
      <w:b/>
      <w:bCs/>
    </w:rPr>
  </w:style>
  <w:style w:type="character" w:styleId="CommentSubjectChar" w:customStyle="1">
    <w:name w:val="Comment Subject Char"/>
    <w:basedOn w:val="CommentTextChar"/>
    <w:link w:val="CommentSubject"/>
    <w:uiPriority w:val="99"/>
    <w:semiHidden/>
    <w:rsid w:val="00692520"/>
    <w:rPr>
      <w:rFonts w:ascii="Roboto" w:hAnsi="Roboto" w:eastAsia="Times New Roman" w:cs="Times New Roman"/>
      <w:b/>
      <w:bCs/>
      <w:sz w:val="20"/>
      <w:szCs w:val="20"/>
    </w:rPr>
  </w:style>
  <w:style w:type="table" w:styleId="TableGrid1" w:customStyle="1">
    <w:name w:val="Table Grid1"/>
    <w:basedOn w:val="TableNormal"/>
    <w:next w:val="TableGrid"/>
    <w:uiPriority w:val="1"/>
    <w:rsid w:val="0043052F"/>
    <w:pPr>
      <w:spacing w:after="0" w:line="240" w:lineRule="auto"/>
    </w:pPr>
    <w:rPr>
      <w:rFonts w:ascii="Gill Sans MT" w:hAnsi="Gill Sans MT"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 w:customStyle="1">
    <w:name w:val="Table Grid2"/>
    <w:basedOn w:val="TableNormal"/>
    <w:next w:val="TableGrid"/>
    <w:uiPriority w:val="1"/>
    <w:rsid w:val="0043052F"/>
    <w:pPr>
      <w:spacing w:after="0" w:line="240" w:lineRule="auto"/>
    </w:pPr>
    <w:rPr>
      <w:rFonts w:ascii="Gill Sans MT" w:hAnsi="Gill Sans MT"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TableNormal"/>
    <w:next w:val="TableGrid"/>
    <w:uiPriority w:val="1"/>
    <w:rsid w:val="0043052F"/>
    <w:pPr>
      <w:spacing w:after="0" w:line="240" w:lineRule="auto"/>
    </w:pPr>
    <w:rPr>
      <w:rFonts w:ascii="Gill Sans MT" w:hAnsi="Gill Sans MT"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0A4582"/>
    <w:pPr>
      <w:spacing w:after="0" w:line="240" w:lineRule="auto"/>
    </w:pPr>
    <w:rPr>
      <w:rFonts w:ascii="Roboto" w:hAnsi="Roboto" w:eastAsia="Times New Roman" w:cs="Times New Roman"/>
      <w:sz w:val="24"/>
    </w:rPr>
  </w:style>
  <w:style w:type="character" w:styleId="normaltextrun" w:customStyle="1">
    <w:name w:val="normaltextrun"/>
    <w:basedOn w:val="DefaultParagraphFont"/>
    <w:rsid w:val="0007328D"/>
  </w:style>
  <w:style w:type="character" w:styleId="eop" w:customStyle="1">
    <w:name w:val="eop"/>
    <w:basedOn w:val="DefaultParagraphFont"/>
    <w:rsid w:val="000732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41"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9E"/>
    <w:pPr>
      <w:spacing w:before="120" w:after="240" w:line="276" w:lineRule="auto"/>
    </w:pPr>
    <w:rPr>
      <w:rFonts w:ascii="Roboto" w:eastAsia="Times New Roman" w:hAnsi="Roboto" w:cs="Times New Roman"/>
      <w:sz w:val="24"/>
    </w:rPr>
  </w:style>
  <w:style w:type="paragraph" w:styleId="Heading1">
    <w:name w:val="heading 1"/>
    <w:basedOn w:val="Normal"/>
    <w:next w:val="Normal"/>
    <w:link w:val="Heading1Char"/>
    <w:uiPriority w:val="9"/>
    <w:unhideWhenUsed/>
    <w:qFormat/>
    <w:rsid w:val="00692520"/>
    <w:pPr>
      <w:keepNext/>
      <w:keepLines/>
      <w:spacing w:before="480" w:after="0"/>
      <w:outlineLvl w:val="0"/>
    </w:pPr>
    <w:rPr>
      <w:b/>
      <w:bCs/>
      <w:caps/>
      <w:color w:val="002060"/>
      <w:sz w:val="48"/>
      <w:szCs w:val="28"/>
      <w:lang w:bidi="en-US"/>
    </w:rPr>
  </w:style>
  <w:style w:type="paragraph" w:styleId="Heading2">
    <w:name w:val="heading 2"/>
    <w:basedOn w:val="Normal"/>
    <w:next w:val="Normal"/>
    <w:link w:val="Heading2Char"/>
    <w:uiPriority w:val="9"/>
    <w:unhideWhenUsed/>
    <w:qFormat/>
    <w:rsid w:val="00692520"/>
    <w:pPr>
      <w:keepNext/>
      <w:keepLines/>
      <w:spacing w:before="200" w:after="0"/>
      <w:ind w:left="288"/>
      <w:outlineLvl w:val="1"/>
    </w:pPr>
    <w:rPr>
      <w:rFonts w:ascii="Adobe Garamond Pro Bold" w:hAnsi="Adobe Garamond Pro Bold"/>
      <w:b/>
      <w:bCs/>
      <w:color w:val="002060"/>
      <w:sz w:val="28"/>
      <w:szCs w:val="26"/>
    </w:rPr>
  </w:style>
  <w:style w:type="paragraph" w:styleId="Heading3">
    <w:name w:val="heading 3"/>
    <w:basedOn w:val="Normal"/>
    <w:next w:val="Normal"/>
    <w:link w:val="Heading3Char"/>
    <w:uiPriority w:val="9"/>
    <w:unhideWhenUsed/>
    <w:qFormat/>
    <w:rsid w:val="00692520"/>
    <w:pPr>
      <w:keepNext/>
      <w:keepLines/>
      <w:spacing w:before="200" w:after="0"/>
      <w:ind w:left="576"/>
      <w:outlineLvl w:val="2"/>
    </w:pPr>
    <w:rPr>
      <w:rFonts w:ascii="Adobe Garamond Pro" w:hAnsi="Adobe Garamond Pro"/>
      <w:bCs/>
      <w:color w:val="002060"/>
      <w:sz w:val="28"/>
    </w:rPr>
  </w:style>
  <w:style w:type="paragraph" w:styleId="Heading4">
    <w:name w:val="heading 4"/>
    <w:basedOn w:val="Normal"/>
    <w:next w:val="Normal"/>
    <w:link w:val="Heading4Char"/>
    <w:uiPriority w:val="9"/>
    <w:unhideWhenUsed/>
    <w:qFormat/>
    <w:rsid w:val="00692520"/>
    <w:pPr>
      <w:keepNext/>
      <w:keepLines/>
      <w:spacing w:before="200" w:after="0"/>
      <w:outlineLvl w:val="3"/>
    </w:pPr>
    <w:rPr>
      <w:bCs/>
      <w:i/>
      <w:iCs/>
      <w:color w:val="727CA3"/>
    </w:rPr>
  </w:style>
  <w:style w:type="paragraph" w:styleId="Heading5">
    <w:name w:val="heading 5"/>
    <w:basedOn w:val="Normal"/>
    <w:next w:val="Normal"/>
    <w:link w:val="Heading5Char"/>
    <w:uiPriority w:val="9"/>
    <w:semiHidden/>
    <w:unhideWhenUsed/>
    <w:qFormat/>
    <w:rsid w:val="00692520"/>
    <w:pPr>
      <w:keepNext/>
      <w:keepLines/>
      <w:spacing w:before="200" w:after="0"/>
      <w:outlineLvl w:val="4"/>
    </w:pPr>
    <w:rPr>
      <w:rFonts w:ascii="Adobe Garamond Pro" w:hAnsi="Adobe Garamond Pro"/>
      <w:color w:val="363C53"/>
    </w:rPr>
  </w:style>
  <w:style w:type="paragraph" w:styleId="Heading6">
    <w:name w:val="heading 6"/>
    <w:basedOn w:val="Normal"/>
    <w:next w:val="Normal"/>
    <w:link w:val="Heading6Char"/>
    <w:uiPriority w:val="9"/>
    <w:semiHidden/>
    <w:unhideWhenUsed/>
    <w:qFormat/>
    <w:rsid w:val="00692520"/>
    <w:pPr>
      <w:keepNext/>
      <w:keepLines/>
      <w:spacing w:before="200" w:after="0"/>
      <w:outlineLvl w:val="5"/>
    </w:pPr>
    <w:rPr>
      <w:rFonts w:ascii="Bookman Old Style" w:hAnsi="Bookman Old Style"/>
      <w:i/>
      <w:iCs/>
      <w:color w:val="363C53"/>
    </w:rPr>
  </w:style>
  <w:style w:type="paragraph" w:styleId="Heading7">
    <w:name w:val="heading 7"/>
    <w:basedOn w:val="Normal"/>
    <w:next w:val="Normal"/>
    <w:link w:val="Heading7Char"/>
    <w:uiPriority w:val="9"/>
    <w:semiHidden/>
    <w:unhideWhenUsed/>
    <w:qFormat/>
    <w:rsid w:val="00692520"/>
    <w:pPr>
      <w:keepNext/>
      <w:keepLines/>
      <w:spacing w:before="200" w:after="0"/>
      <w:outlineLvl w:val="6"/>
    </w:pPr>
    <w:rPr>
      <w:rFonts w:ascii="Bookman Old Style" w:hAnsi="Bookman Old Style"/>
      <w:i/>
      <w:iCs/>
      <w:color w:val="404040"/>
    </w:rPr>
  </w:style>
  <w:style w:type="paragraph" w:styleId="Heading8">
    <w:name w:val="heading 8"/>
    <w:basedOn w:val="Normal"/>
    <w:next w:val="Normal"/>
    <w:link w:val="Heading8Char"/>
    <w:uiPriority w:val="9"/>
    <w:semiHidden/>
    <w:unhideWhenUsed/>
    <w:qFormat/>
    <w:rsid w:val="00692520"/>
    <w:pPr>
      <w:keepNext/>
      <w:keepLines/>
      <w:spacing w:before="200" w:after="0"/>
      <w:outlineLvl w:val="7"/>
    </w:pPr>
    <w:rPr>
      <w:rFonts w:ascii="Bookman Old Style" w:hAnsi="Bookman Old Style"/>
      <w:color w:val="404040"/>
      <w:szCs w:val="20"/>
    </w:rPr>
  </w:style>
  <w:style w:type="paragraph" w:styleId="Heading9">
    <w:name w:val="heading 9"/>
    <w:basedOn w:val="Normal"/>
    <w:next w:val="Normal"/>
    <w:link w:val="Heading9Char"/>
    <w:uiPriority w:val="9"/>
    <w:semiHidden/>
    <w:unhideWhenUsed/>
    <w:qFormat/>
    <w:rsid w:val="00692520"/>
    <w:pPr>
      <w:keepNext/>
      <w:keepLines/>
      <w:spacing w:before="200" w:after="0"/>
      <w:outlineLvl w:val="8"/>
    </w:pPr>
    <w:rPr>
      <w:rFonts w:ascii="Bookman Old Style" w:hAnsi="Bookman Old Style"/>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2520"/>
    <w:rPr>
      <w:rFonts w:ascii="Roboto" w:eastAsia="Times New Roman" w:hAnsi="Roboto" w:cs="Times New Roman"/>
      <w:b/>
      <w:bCs/>
      <w:caps/>
      <w:color w:val="002060"/>
      <w:sz w:val="48"/>
      <w:szCs w:val="28"/>
      <w:lang w:bidi="en-US"/>
    </w:rPr>
  </w:style>
  <w:style w:type="paragraph" w:styleId="Header">
    <w:name w:val="header"/>
    <w:basedOn w:val="Normal"/>
    <w:link w:val="HeaderChar"/>
    <w:uiPriority w:val="99"/>
    <w:unhideWhenUsed/>
    <w:rsid w:val="00692520"/>
    <w:pPr>
      <w:tabs>
        <w:tab w:val="center" w:pos="4320"/>
        <w:tab w:val="right" w:pos="8640"/>
      </w:tabs>
    </w:pPr>
  </w:style>
  <w:style w:type="character" w:customStyle="1" w:styleId="HeaderChar">
    <w:name w:val="Header Char"/>
    <w:link w:val="Header"/>
    <w:uiPriority w:val="99"/>
    <w:rsid w:val="00692520"/>
    <w:rPr>
      <w:rFonts w:ascii="Roboto" w:eastAsia="Times New Roman" w:hAnsi="Roboto" w:cs="Times New Roman"/>
      <w:sz w:val="24"/>
    </w:rPr>
  </w:style>
  <w:style w:type="paragraph" w:styleId="Footer">
    <w:name w:val="footer"/>
    <w:basedOn w:val="Normal"/>
    <w:link w:val="FooterChar"/>
    <w:uiPriority w:val="99"/>
    <w:unhideWhenUsed/>
    <w:rsid w:val="00692520"/>
    <w:pPr>
      <w:tabs>
        <w:tab w:val="center" w:pos="4320"/>
        <w:tab w:val="right" w:pos="8640"/>
      </w:tabs>
    </w:pPr>
  </w:style>
  <w:style w:type="character" w:customStyle="1" w:styleId="FooterChar">
    <w:name w:val="Footer Char"/>
    <w:link w:val="Footer"/>
    <w:uiPriority w:val="99"/>
    <w:rsid w:val="00692520"/>
    <w:rPr>
      <w:rFonts w:ascii="Roboto" w:eastAsia="Times New Roman" w:hAnsi="Roboto" w:cs="Times New Roman"/>
      <w:sz w:val="24"/>
    </w:rPr>
  </w:style>
  <w:style w:type="paragraph" w:styleId="TOCHeading">
    <w:name w:val="TOC Heading"/>
    <w:basedOn w:val="Heading1"/>
    <w:next w:val="Normal"/>
    <w:uiPriority w:val="39"/>
    <w:unhideWhenUsed/>
    <w:qFormat/>
    <w:rsid w:val="006B4042"/>
    <w:pPr>
      <w:spacing w:before="24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92520"/>
    <w:pPr>
      <w:tabs>
        <w:tab w:val="right" w:leader="dot" w:pos="8630"/>
      </w:tabs>
      <w:spacing w:after="40"/>
    </w:pPr>
    <w:rPr>
      <w:smallCaps/>
      <w:noProof/>
      <w:color w:val="9FB8CD"/>
    </w:rPr>
  </w:style>
  <w:style w:type="character" w:styleId="Hyperlink">
    <w:name w:val="Hyperlink"/>
    <w:uiPriority w:val="99"/>
    <w:unhideWhenUsed/>
    <w:rsid w:val="00692520"/>
    <w:rPr>
      <w:rFonts w:ascii="Roboto" w:hAnsi="Roboto"/>
      <w:color w:val="2F5496"/>
      <w:u w:val="single"/>
    </w:rPr>
  </w:style>
  <w:style w:type="character" w:customStyle="1" w:styleId="Heading2Char">
    <w:name w:val="Heading 2 Char"/>
    <w:link w:val="Heading2"/>
    <w:uiPriority w:val="9"/>
    <w:rsid w:val="00692520"/>
    <w:rPr>
      <w:rFonts w:ascii="Adobe Garamond Pro Bold" w:eastAsia="Times New Roman" w:hAnsi="Adobe Garamond Pro Bold" w:cs="Times New Roman"/>
      <w:b/>
      <w:bCs/>
      <w:color w:val="002060"/>
      <w:sz w:val="28"/>
      <w:szCs w:val="26"/>
    </w:rPr>
  </w:style>
  <w:style w:type="character" w:customStyle="1" w:styleId="UnresolvedMention1">
    <w:name w:val="Unresolved Mention1"/>
    <w:basedOn w:val="DefaultParagraphFont"/>
    <w:uiPriority w:val="99"/>
    <w:semiHidden/>
    <w:unhideWhenUsed/>
    <w:rsid w:val="001A01FC"/>
    <w:rPr>
      <w:color w:val="808080"/>
      <w:shd w:val="clear" w:color="auto" w:fill="E6E6E6"/>
    </w:rPr>
  </w:style>
  <w:style w:type="paragraph" w:styleId="NoSpacing">
    <w:name w:val="No Spacing"/>
    <w:basedOn w:val="Normal"/>
    <w:uiPriority w:val="1"/>
    <w:qFormat/>
    <w:rsid w:val="00692520"/>
    <w:pPr>
      <w:spacing w:after="0" w:line="240" w:lineRule="auto"/>
    </w:pPr>
  </w:style>
  <w:style w:type="paragraph" w:styleId="TOC2">
    <w:name w:val="toc 2"/>
    <w:basedOn w:val="Normal"/>
    <w:next w:val="Normal"/>
    <w:autoRedefine/>
    <w:uiPriority w:val="39"/>
    <w:unhideWhenUsed/>
    <w:rsid w:val="00692520"/>
    <w:pPr>
      <w:tabs>
        <w:tab w:val="right" w:leader="dot" w:pos="8630"/>
      </w:tabs>
      <w:spacing w:after="40"/>
      <w:ind w:left="216"/>
    </w:pPr>
    <w:rPr>
      <w:smallCaps/>
      <w:noProof/>
    </w:rPr>
  </w:style>
  <w:style w:type="table" w:customStyle="1" w:styleId="B2LightShadingAccent2">
    <w:name w:val="B2 Light Shading Accent 2"/>
    <w:basedOn w:val="TableNormal"/>
    <w:uiPriority w:val="42"/>
    <w:rsid w:val="00692520"/>
    <w:pPr>
      <w:spacing w:after="0" w:line="240" w:lineRule="auto"/>
    </w:pPr>
    <w:rPr>
      <w:rFonts w:ascii="Gill Sans MT" w:eastAsia="Times New Roman" w:hAnsi="Gill Sans MT" w:cs="Times New Roman"/>
      <w:color w:val="628BAD"/>
      <w:sz w:val="20"/>
      <w:szCs w:val="20"/>
    </w:rPr>
    <w:tblPr>
      <w:tblStyleRowBandSize w:val="1"/>
      <w:tblStyleColBandSize w:val="1"/>
      <w:tblBorders>
        <w:top w:val="single" w:sz="8" w:space="0" w:color="9FB8CD"/>
        <w:bottom w:val="single" w:sz="8" w:space="0" w:color="9FB8CD"/>
      </w:tblBorders>
    </w:tblPr>
    <w:tblStylePr w:type="fir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la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firstCol">
      <w:rPr>
        <w:b/>
        <w:bCs/>
      </w:rPr>
    </w:tblStylePr>
    <w:tblStylePr w:type="lastCol">
      <w:rPr>
        <w:b/>
        <w:bCs/>
      </w:rPr>
    </w:tblStylePr>
    <w:tblStylePr w:type="band1Vert">
      <w:tblPr/>
      <w:tcPr>
        <w:tcBorders>
          <w:top w:val="single" w:sz="8" w:space="0" w:color="9FB8CD"/>
          <w:left w:val="nil"/>
          <w:bottom w:val="single" w:sz="8" w:space="0" w:color="9FB8CD"/>
          <w:right w:val="nil"/>
          <w:insideH w:val="nil"/>
          <w:insideV w:val="nil"/>
        </w:tcBorders>
        <w:shd w:val="clear" w:color="auto" w:fill="E7EDF2"/>
      </w:tcPr>
    </w:tblStylePr>
    <w:tblStylePr w:type="band1Horz">
      <w:tblPr/>
      <w:tcPr>
        <w:tcBorders>
          <w:top w:val="nil"/>
          <w:left w:val="nil"/>
          <w:bottom w:val="nil"/>
          <w:right w:val="nil"/>
          <w:insideH w:val="nil"/>
          <w:insideV w:val="nil"/>
        </w:tcBorders>
        <w:shd w:val="clear" w:color="auto" w:fill="E7EDF2"/>
      </w:tcPr>
    </w:tblStylePr>
  </w:style>
  <w:style w:type="paragraph" w:styleId="BalloonText">
    <w:name w:val="Balloon Text"/>
    <w:basedOn w:val="Normal"/>
    <w:link w:val="BalloonTextChar"/>
    <w:uiPriority w:val="99"/>
    <w:semiHidden/>
    <w:unhideWhenUsed/>
    <w:rsid w:val="00692520"/>
    <w:rPr>
      <w:rFonts w:ascii="Tahoma" w:hAnsi="Tahoma" w:cs="Tahoma"/>
      <w:sz w:val="16"/>
      <w:szCs w:val="16"/>
    </w:rPr>
  </w:style>
  <w:style w:type="character" w:customStyle="1" w:styleId="BalloonTextChar">
    <w:name w:val="Balloon Text Char"/>
    <w:link w:val="BalloonText"/>
    <w:uiPriority w:val="99"/>
    <w:semiHidden/>
    <w:rsid w:val="00692520"/>
    <w:rPr>
      <w:rFonts w:ascii="Tahoma" w:eastAsia="Times New Roman" w:hAnsi="Tahoma" w:cs="Tahoma"/>
      <w:sz w:val="16"/>
      <w:szCs w:val="16"/>
    </w:rPr>
  </w:style>
  <w:style w:type="character" w:styleId="BookTitle">
    <w:name w:val="Book Title"/>
    <w:uiPriority w:val="33"/>
    <w:qFormat/>
    <w:rsid w:val="00692520"/>
    <w:rPr>
      <w:i/>
      <w:iCs/>
      <w:smallCaps/>
      <w:spacing w:val="5"/>
    </w:rPr>
  </w:style>
  <w:style w:type="paragraph" w:styleId="Caption">
    <w:name w:val="caption"/>
    <w:basedOn w:val="Normal"/>
    <w:next w:val="Normal"/>
    <w:uiPriority w:val="35"/>
    <w:semiHidden/>
    <w:unhideWhenUsed/>
    <w:qFormat/>
    <w:rsid w:val="00692520"/>
    <w:pPr>
      <w:spacing w:line="240" w:lineRule="auto"/>
    </w:pPr>
    <w:rPr>
      <w:b/>
      <w:bCs/>
      <w:color w:val="727CA3"/>
      <w:sz w:val="18"/>
      <w:szCs w:val="18"/>
    </w:rPr>
  </w:style>
  <w:style w:type="character" w:styleId="Emphasis">
    <w:name w:val="Emphasis"/>
    <w:uiPriority w:val="20"/>
    <w:qFormat/>
    <w:rsid w:val="00692520"/>
    <w:rPr>
      <w:rFonts w:ascii="Roboto Black" w:hAnsi="Roboto Black"/>
      <w:b/>
      <w:bCs/>
      <w:i/>
      <w:iCs/>
      <w:spacing w:val="10"/>
    </w:rPr>
  </w:style>
  <w:style w:type="paragraph" w:customStyle="1" w:styleId="FooterLeft">
    <w:name w:val="Footer Left"/>
    <w:basedOn w:val="Footer"/>
    <w:uiPriority w:val="39"/>
    <w:semiHidden/>
    <w:unhideWhenUsed/>
    <w:qFormat/>
    <w:rsid w:val="00692520"/>
    <w:pPr>
      <w:pBdr>
        <w:top w:val="dashed" w:sz="4" w:space="18" w:color="7F7F7F"/>
      </w:pBdr>
      <w:spacing w:line="240" w:lineRule="auto"/>
    </w:pPr>
    <w:rPr>
      <w:rFonts w:eastAsia="Gill Sans MT"/>
      <w:color w:val="7F7F7F"/>
      <w:szCs w:val="18"/>
      <w:lang w:eastAsia="ja-JP"/>
    </w:rPr>
  </w:style>
  <w:style w:type="paragraph" w:customStyle="1" w:styleId="FooterRight">
    <w:name w:val="Footer Right"/>
    <w:basedOn w:val="Normal"/>
    <w:uiPriority w:val="39"/>
    <w:semiHidden/>
    <w:unhideWhenUsed/>
    <w:qFormat/>
    <w:rsid w:val="00692520"/>
    <w:pPr>
      <w:pBdr>
        <w:top w:val="dashed" w:sz="4" w:space="18" w:color="7F7F7F"/>
      </w:pBdr>
      <w:tabs>
        <w:tab w:val="center" w:pos="4320"/>
        <w:tab w:val="right" w:pos="8640"/>
      </w:tabs>
      <w:spacing w:line="240" w:lineRule="auto"/>
      <w:jc w:val="right"/>
    </w:pPr>
    <w:rPr>
      <w:rFonts w:eastAsia="Gill Sans MT"/>
      <w:color w:val="7F7F7F"/>
      <w:szCs w:val="18"/>
      <w:lang w:eastAsia="ja-JP"/>
    </w:rPr>
  </w:style>
  <w:style w:type="table" w:customStyle="1" w:styleId="GridTable6Colorful-Accent51">
    <w:name w:val="Grid Table 6 Colorful - Accent 51"/>
    <w:basedOn w:val="TableNormal"/>
    <w:uiPriority w:val="51"/>
    <w:rsid w:val="00692520"/>
    <w:pPr>
      <w:spacing w:after="0" w:line="240" w:lineRule="auto"/>
    </w:pPr>
    <w:rPr>
      <w:rFonts w:ascii="Gill Sans MT" w:eastAsia="Times New Roman" w:hAnsi="Gill Sans MT"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3Char">
    <w:name w:val="Heading 3 Char"/>
    <w:link w:val="Heading3"/>
    <w:uiPriority w:val="9"/>
    <w:rsid w:val="00692520"/>
    <w:rPr>
      <w:rFonts w:ascii="Adobe Garamond Pro" w:eastAsia="Times New Roman" w:hAnsi="Adobe Garamond Pro" w:cs="Times New Roman"/>
      <w:bCs/>
      <w:color w:val="002060"/>
      <w:sz w:val="28"/>
    </w:rPr>
  </w:style>
  <w:style w:type="character" w:customStyle="1" w:styleId="Heading4Char">
    <w:name w:val="Heading 4 Char"/>
    <w:link w:val="Heading4"/>
    <w:uiPriority w:val="9"/>
    <w:rsid w:val="00692520"/>
    <w:rPr>
      <w:rFonts w:ascii="Roboto" w:eastAsia="Times New Roman" w:hAnsi="Roboto" w:cs="Times New Roman"/>
      <w:bCs/>
      <w:i/>
      <w:iCs/>
      <w:color w:val="727CA3"/>
      <w:sz w:val="24"/>
    </w:rPr>
  </w:style>
  <w:style w:type="character" w:customStyle="1" w:styleId="Heading5Char">
    <w:name w:val="Heading 5 Char"/>
    <w:link w:val="Heading5"/>
    <w:uiPriority w:val="9"/>
    <w:semiHidden/>
    <w:rsid w:val="00692520"/>
    <w:rPr>
      <w:rFonts w:ascii="Adobe Garamond Pro" w:eastAsia="Times New Roman" w:hAnsi="Adobe Garamond Pro" w:cs="Times New Roman"/>
      <w:color w:val="363C53"/>
      <w:sz w:val="24"/>
    </w:rPr>
  </w:style>
  <w:style w:type="character" w:customStyle="1" w:styleId="Heading6Char">
    <w:name w:val="Heading 6 Char"/>
    <w:link w:val="Heading6"/>
    <w:uiPriority w:val="9"/>
    <w:semiHidden/>
    <w:rsid w:val="00692520"/>
    <w:rPr>
      <w:rFonts w:ascii="Bookman Old Style" w:eastAsia="Times New Roman" w:hAnsi="Bookman Old Style" w:cs="Times New Roman"/>
      <w:i/>
      <w:iCs/>
      <w:color w:val="363C53"/>
      <w:sz w:val="24"/>
    </w:rPr>
  </w:style>
  <w:style w:type="character" w:customStyle="1" w:styleId="Heading7Char">
    <w:name w:val="Heading 7 Char"/>
    <w:link w:val="Heading7"/>
    <w:uiPriority w:val="9"/>
    <w:semiHidden/>
    <w:rsid w:val="00692520"/>
    <w:rPr>
      <w:rFonts w:ascii="Bookman Old Style" w:eastAsia="Times New Roman" w:hAnsi="Bookman Old Style" w:cs="Times New Roman"/>
      <w:i/>
      <w:iCs/>
      <w:color w:val="404040"/>
      <w:sz w:val="24"/>
    </w:rPr>
  </w:style>
  <w:style w:type="character" w:customStyle="1" w:styleId="Heading8Char">
    <w:name w:val="Heading 8 Char"/>
    <w:link w:val="Heading8"/>
    <w:uiPriority w:val="9"/>
    <w:semiHidden/>
    <w:rsid w:val="00692520"/>
    <w:rPr>
      <w:rFonts w:ascii="Bookman Old Style" w:eastAsia="Times New Roman" w:hAnsi="Bookman Old Style" w:cs="Times New Roman"/>
      <w:color w:val="404040"/>
      <w:sz w:val="24"/>
      <w:szCs w:val="20"/>
    </w:rPr>
  </w:style>
  <w:style w:type="character" w:customStyle="1" w:styleId="Heading9Char">
    <w:name w:val="Heading 9 Char"/>
    <w:link w:val="Heading9"/>
    <w:uiPriority w:val="9"/>
    <w:semiHidden/>
    <w:rsid w:val="00692520"/>
    <w:rPr>
      <w:rFonts w:ascii="Bookman Old Style" w:eastAsia="Times New Roman" w:hAnsi="Bookman Old Style" w:cs="Times New Roman"/>
      <w:i/>
      <w:iCs/>
      <w:color w:val="404040"/>
      <w:sz w:val="24"/>
      <w:szCs w:val="20"/>
    </w:rPr>
  </w:style>
  <w:style w:type="character" w:styleId="IntenseEmphasis">
    <w:name w:val="Intense Emphasis"/>
    <w:uiPriority w:val="21"/>
    <w:qFormat/>
    <w:rsid w:val="00692520"/>
    <w:rPr>
      <w:b/>
      <w:bCs/>
      <w:i/>
      <w:iCs/>
      <w:smallCaps/>
      <w:color w:val="727CA3"/>
    </w:rPr>
  </w:style>
  <w:style w:type="paragraph" w:styleId="IntenseQuote">
    <w:name w:val="Intense Quote"/>
    <w:basedOn w:val="Normal"/>
    <w:next w:val="Normal"/>
    <w:link w:val="IntenseQuoteChar"/>
    <w:uiPriority w:val="30"/>
    <w:qFormat/>
    <w:rsid w:val="00692520"/>
    <w:pPr>
      <w:pBdr>
        <w:bottom w:val="single" w:sz="4" w:space="4" w:color="727CA3"/>
      </w:pBdr>
      <w:spacing w:before="320" w:after="480"/>
      <w:ind w:left="936" w:right="936"/>
    </w:pPr>
    <w:rPr>
      <w:b/>
      <w:bCs/>
      <w:i/>
      <w:iCs/>
      <w:color w:val="727CA3"/>
    </w:rPr>
  </w:style>
  <w:style w:type="character" w:customStyle="1" w:styleId="IntenseQuoteChar">
    <w:name w:val="Intense Quote Char"/>
    <w:link w:val="IntenseQuote"/>
    <w:uiPriority w:val="30"/>
    <w:rsid w:val="00692520"/>
    <w:rPr>
      <w:rFonts w:ascii="Roboto" w:eastAsia="Times New Roman" w:hAnsi="Roboto" w:cs="Times New Roman"/>
      <w:b/>
      <w:bCs/>
      <w:i/>
      <w:iCs/>
      <w:color w:val="727CA3"/>
      <w:sz w:val="24"/>
    </w:rPr>
  </w:style>
  <w:style w:type="character" w:styleId="IntenseReference">
    <w:name w:val="Intense Reference"/>
    <w:uiPriority w:val="32"/>
    <w:qFormat/>
    <w:rsid w:val="00692520"/>
    <w:rPr>
      <w:smallCaps/>
      <w:spacing w:val="5"/>
      <w:u w:val="single"/>
    </w:rPr>
  </w:style>
  <w:style w:type="paragraph" w:styleId="ListBullet">
    <w:name w:val="List Bullet"/>
    <w:basedOn w:val="Normal"/>
    <w:uiPriority w:val="36"/>
    <w:unhideWhenUsed/>
    <w:qFormat/>
    <w:rsid w:val="00692520"/>
    <w:pPr>
      <w:numPr>
        <w:numId w:val="8"/>
      </w:numPr>
      <w:spacing w:after="120"/>
      <w:contextualSpacing/>
    </w:pPr>
  </w:style>
  <w:style w:type="paragraph" w:styleId="ListBullet2">
    <w:name w:val="List Bullet 2"/>
    <w:basedOn w:val="Normal"/>
    <w:uiPriority w:val="36"/>
    <w:unhideWhenUsed/>
    <w:qFormat/>
    <w:rsid w:val="00692520"/>
    <w:pPr>
      <w:numPr>
        <w:numId w:val="10"/>
      </w:numPr>
      <w:spacing w:after="120"/>
      <w:contextualSpacing/>
    </w:pPr>
  </w:style>
  <w:style w:type="paragraph" w:styleId="ListBullet3">
    <w:name w:val="List Bullet 3"/>
    <w:basedOn w:val="Normal"/>
    <w:uiPriority w:val="36"/>
    <w:unhideWhenUsed/>
    <w:qFormat/>
    <w:rsid w:val="00692520"/>
    <w:pPr>
      <w:numPr>
        <w:numId w:val="12"/>
      </w:numPr>
      <w:spacing w:after="120"/>
      <w:contextualSpacing/>
    </w:pPr>
  </w:style>
  <w:style w:type="paragraph" w:styleId="ListBullet4">
    <w:name w:val="List Bullet 4"/>
    <w:basedOn w:val="Normal"/>
    <w:uiPriority w:val="36"/>
    <w:unhideWhenUsed/>
    <w:qFormat/>
    <w:rsid w:val="00692520"/>
    <w:pPr>
      <w:numPr>
        <w:numId w:val="14"/>
      </w:numPr>
      <w:spacing w:after="120"/>
      <w:contextualSpacing/>
    </w:pPr>
  </w:style>
  <w:style w:type="paragraph" w:styleId="ListBullet5">
    <w:name w:val="List Bullet 5"/>
    <w:basedOn w:val="Normal"/>
    <w:uiPriority w:val="36"/>
    <w:unhideWhenUsed/>
    <w:qFormat/>
    <w:rsid w:val="00692520"/>
    <w:pPr>
      <w:numPr>
        <w:numId w:val="16"/>
      </w:numPr>
      <w:spacing w:after="120"/>
      <w:contextualSpacing/>
    </w:pPr>
  </w:style>
  <w:style w:type="table" w:styleId="MediumGrid3-Accent1">
    <w:name w:val="Medium Grid 3 Accent 1"/>
    <w:basedOn w:val="TableNormal"/>
    <w:uiPriority w:val="41"/>
    <w:rsid w:val="00692520"/>
    <w:pPr>
      <w:spacing w:after="0" w:line="240" w:lineRule="auto"/>
    </w:pPr>
    <w:rPr>
      <w:rFonts w:ascii="Gill Sans MT" w:eastAsia="Times New Roman" w:hAnsi="Gill Sans MT"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styleId="PlaceholderText">
    <w:name w:val="Placeholder Text"/>
    <w:uiPriority w:val="99"/>
    <w:semiHidden/>
    <w:rsid w:val="00692520"/>
    <w:rPr>
      <w:color w:val="808080"/>
    </w:rPr>
  </w:style>
  <w:style w:type="paragraph" w:styleId="Quote">
    <w:name w:val="Quote"/>
    <w:basedOn w:val="Normal"/>
    <w:next w:val="Normal"/>
    <w:link w:val="QuoteChar"/>
    <w:uiPriority w:val="29"/>
    <w:qFormat/>
    <w:rsid w:val="00692520"/>
    <w:rPr>
      <w:i/>
      <w:iCs/>
      <w:color w:val="000000"/>
      <w:lang w:bidi="en-US"/>
    </w:rPr>
  </w:style>
  <w:style w:type="character" w:customStyle="1" w:styleId="QuoteChar">
    <w:name w:val="Quote Char"/>
    <w:link w:val="Quote"/>
    <w:uiPriority w:val="29"/>
    <w:rsid w:val="00692520"/>
    <w:rPr>
      <w:rFonts w:ascii="Roboto" w:eastAsia="Times New Roman" w:hAnsi="Roboto" w:cs="Times New Roman"/>
      <w:i/>
      <w:iCs/>
      <w:color w:val="000000"/>
      <w:sz w:val="24"/>
      <w:lang w:bidi="en-US"/>
    </w:rPr>
  </w:style>
  <w:style w:type="character" w:styleId="Strong">
    <w:name w:val="Strong"/>
    <w:uiPriority w:val="22"/>
    <w:qFormat/>
    <w:rsid w:val="00692520"/>
    <w:rPr>
      <w:rFonts w:ascii="Roboto Black" w:hAnsi="Roboto Black"/>
      <w:b/>
      <w:bCs/>
    </w:rPr>
  </w:style>
  <w:style w:type="paragraph" w:styleId="Subtitle">
    <w:name w:val="Subtitle"/>
    <w:basedOn w:val="Normal"/>
    <w:link w:val="SubtitleChar"/>
    <w:uiPriority w:val="11"/>
    <w:rsid w:val="00692520"/>
    <w:pPr>
      <w:numPr>
        <w:ilvl w:val="1"/>
      </w:numPr>
    </w:pPr>
    <w:rPr>
      <w:iCs/>
      <w:color w:val="1F3864"/>
      <w:spacing w:val="15"/>
      <w:sz w:val="36"/>
      <w:szCs w:val="24"/>
    </w:rPr>
  </w:style>
  <w:style w:type="character" w:customStyle="1" w:styleId="SubtitleChar">
    <w:name w:val="Subtitle Char"/>
    <w:link w:val="Subtitle"/>
    <w:uiPriority w:val="11"/>
    <w:rsid w:val="00692520"/>
    <w:rPr>
      <w:rFonts w:ascii="Roboto" w:eastAsia="Times New Roman" w:hAnsi="Roboto" w:cs="Times New Roman"/>
      <w:iCs/>
      <w:color w:val="1F3864"/>
      <w:spacing w:val="15"/>
      <w:sz w:val="36"/>
      <w:szCs w:val="24"/>
    </w:rPr>
  </w:style>
  <w:style w:type="character" w:styleId="SubtleEmphasis">
    <w:name w:val="Subtle Emphasis"/>
    <w:uiPriority w:val="19"/>
    <w:qFormat/>
    <w:rsid w:val="00692520"/>
    <w:rPr>
      <w:rFonts w:ascii="Roboto Thin" w:hAnsi="Roboto Thin"/>
      <w:i/>
      <w:iCs/>
    </w:rPr>
  </w:style>
  <w:style w:type="character" w:styleId="SubtleReference">
    <w:name w:val="Subtle Reference"/>
    <w:uiPriority w:val="31"/>
    <w:qFormat/>
    <w:rsid w:val="00692520"/>
    <w:rPr>
      <w:smallCaps/>
    </w:rPr>
  </w:style>
  <w:style w:type="table" w:styleId="TableGrid">
    <w:name w:val="Table Grid"/>
    <w:basedOn w:val="TableNormal"/>
    <w:uiPriority w:val="1"/>
    <w:rsid w:val="00692520"/>
    <w:pPr>
      <w:spacing w:after="0" w:line="240" w:lineRule="auto"/>
    </w:pPr>
    <w:rPr>
      <w:rFonts w:ascii="Gill Sans MT" w:eastAsia="Times New Roman" w:hAnsi="Gill Sans MT"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rsid w:val="00692520"/>
    <w:pPr>
      <w:pBdr>
        <w:bottom w:val="single" w:sz="8" w:space="4" w:color="727CA3"/>
      </w:pBdr>
      <w:spacing w:after="300" w:line="240" w:lineRule="auto"/>
      <w:contextualSpacing/>
    </w:pPr>
    <w:rPr>
      <w:rFonts w:ascii="Adobe Garamond Pro Bold" w:hAnsi="Adobe Garamond Pro Bold"/>
      <w:color w:val="000000"/>
      <w:spacing w:val="5"/>
      <w:kern w:val="28"/>
      <w:sz w:val="72"/>
      <w:szCs w:val="52"/>
      <w:lang w:bidi="en-US"/>
    </w:rPr>
  </w:style>
  <w:style w:type="character" w:customStyle="1" w:styleId="TitleChar">
    <w:name w:val="Title Char"/>
    <w:link w:val="Title"/>
    <w:uiPriority w:val="10"/>
    <w:rsid w:val="00692520"/>
    <w:rPr>
      <w:rFonts w:ascii="Adobe Garamond Pro Bold" w:eastAsia="Times New Roman" w:hAnsi="Adobe Garamond Pro Bold" w:cs="Times New Roman"/>
      <w:color w:val="000000"/>
      <w:spacing w:val="5"/>
      <w:kern w:val="28"/>
      <w:sz w:val="72"/>
      <w:szCs w:val="52"/>
      <w:lang w:bidi="en-US"/>
    </w:rPr>
  </w:style>
  <w:style w:type="paragraph" w:styleId="TOC3">
    <w:name w:val="toc 3"/>
    <w:basedOn w:val="Normal"/>
    <w:next w:val="Normal"/>
    <w:autoRedefine/>
    <w:uiPriority w:val="99"/>
    <w:semiHidden/>
    <w:unhideWhenUsed/>
    <w:rsid w:val="00692520"/>
    <w:pPr>
      <w:tabs>
        <w:tab w:val="right" w:leader="dot" w:pos="8630"/>
      </w:tabs>
      <w:spacing w:after="40"/>
      <w:ind w:left="446"/>
    </w:pPr>
    <w:rPr>
      <w:smallCaps/>
      <w:noProof/>
    </w:rPr>
  </w:style>
  <w:style w:type="paragraph" w:styleId="TOC4">
    <w:name w:val="toc 4"/>
    <w:basedOn w:val="Normal"/>
    <w:next w:val="Normal"/>
    <w:autoRedefine/>
    <w:uiPriority w:val="99"/>
    <w:semiHidden/>
    <w:unhideWhenUsed/>
    <w:rsid w:val="00692520"/>
    <w:pPr>
      <w:tabs>
        <w:tab w:val="right" w:leader="dot" w:pos="8630"/>
      </w:tabs>
      <w:spacing w:after="40"/>
      <w:ind w:left="662"/>
    </w:pPr>
    <w:rPr>
      <w:smallCaps/>
      <w:noProof/>
    </w:rPr>
  </w:style>
  <w:style w:type="paragraph" w:styleId="TOC5">
    <w:name w:val="toc 5"/>
    <w:basedOn w:val="Normal"/>
    <w:next w:val="Normal"/>
    <w:autoRedefine/>
    <w:uiPriority w:val="99"/>
    <w:semiHidden/>
    <w:unhideWhenUsed/>
    <w:rsid w:val="00692520"/>
    <w:pPr>
      <w:tabs>
        <w:tab w:val="right" w:leader="dot" w:pos="8630"/>
      </w:tabs>
      <w:spacing w:after="40"/>
      <w:ind w:left="878"/>
    </w:pPr>
    <w:rPr>
      <w:smallCaps/>
      <w:noProof/>
    </w:rPr>
  </w:style>
  <w:style w:type="paragraph" w:styleId="TOC6">
    <w:name w:val="toc 6"/>
    <w:basedOn w:val="Normal"/>
    <w:next w:val="Normal"/>
    <w:autoRedefine/>
    <w:uiPriority w:val="99"/>
    <w:semiHidden/>
    <w:unhideWhenUsed/>
    <w:rsid w:val="00692520"/>
    <w:pPr>
      <w:tabs>
        <w:tab w:val="right" w:leader="dot" w:pos="8630"/>
      </w:tabs>
      <w:spacing w:after="40"/>
      <w:ind w:left="1094"/>
    </w:pPr>
    <w:rPr>
      <w:smallCaps/>
      <w:noProof/>
    </w:rPr>
  </w:style>
  <w:style w:type="paragraph" w:styleId="TOC7">
    <w:name w:val="toc 7"/>
    <w:basedOn w:val="Normal"/>
    <w:next w:val="Normal"/>
    <w:autoRedefine/>
    <w:uiPriority w:val="99"/>
    <w:semiHidden/>
    <w:unhideWhenUsed/>
    <w:rsid w:val="00692520"/>
    <w:pPr>
      <w:tabs>
        <w:tab w:val="right" w:leader="dot" w:pos="8630"/>
      </w:tabs>
      <w:spacing w:after="40"/>
      <w:ind w:left="1325"/>
    </w:pPr>
    <w:rPr>
      <w:smallCaps/>
      <w:noProof/>
    </w:rPr>
  </w:style>
  <w:style w:type="paragraph" w:styleId="TOC8">
    <w:name w:val="toc 8"/>
    <w:basedOn w:val="Normal"/>
    <w:next w:val="Normal"/>
    <w:autoRedefine/>
    <w:uiPriority w:val="99"/>
    <w:semiHidden/>
    <w:unhideWhenUsed/>
    <w:rsid w:val="00692520"/>
    <w:pPr>
      <w:tabs>
        <w:tab w:val="right" w:leader="dot" w:pos="8630"/>
      </w:tabs>
      <w:spacing w:after="40"/>
      <w:ind w:left="1540"/>
    </w:pPr>
    <w:rPr>
      <w:smallCaps/>
      <w:noProof/>
    </w:rPr>
  </w:style>
  <w:style w:type="paragraph" w:styleId="TOC9">
    <w:name w:val="toc 9"/>
    <w:basedOn w:val="Normal"/>
    <w:next w:val="Normal"/>
    <w:autoRedefine/>
    <w:uiPriority w:val="99"/>
    <w:semiHidden/>
    <w:unhideWhenUsed/>
    <w:rsid w:val="00692520"/>
    <w:pPr>
      <w:tabs>
        <w:tab w:val="right" w:leader="dot" w:pos="8630"/>
      </w:tabs>
      <w:spacing w:after="40"/>
      <w:ind w:left="1760"/>
    </w:pPr>
    <w:rPr>
      <w:smallCaps/>
      <w:noProof/>
    </w:rPr>
  </w:style>
  <w:style w:type="paragraph" w:styleId="ListParagraph">
    <w:name w:val="List Paragraph"/>
    <w:basedOn w:val="Normal"/>
    <w:uiPriority w:val="34"/>
    <w:qFormat/>
    <w:rsid w:val="00692520"/>
    <w:pPr>
      <w:ind w:left="720"/>
      <w:contextualSpacing/>
    </w:pPr>
  </w:style>
  <w:style w:type="character" w:styleId="CommentReference">
    <w:name w:val="annotation reference"/>
    <w:basedOn w:val="DefaultParagraphFont"/>
    <w:uiPriority w:val="99"/>
    <w:semiHidden/>
    <w:unhideWhenUsed/>
    <w:rsid w:val="00692520"/>
    <w:rPr>
      <w:sz w:val="16"/>
      <w:szCs w:val="16"/>
    </w:rPr>
  </w:style>
  <w:style w:type="paragraph" w:styleId="CommentText">
    <w:name w:val="annotation text"/>
    <w:basedOn w:val="Normal"/>
    <w:link w:val="CommentTextChar"/>
    <w:uiPriority w:val="99"/>
    <w:semiHidden/>
    <w:unhideWhenUsed/>
    <w:rsid w:val="00692520"/>
    <w:pPr>
      <w:spacing w:line="240" w:lineRule="auto"/>
    </w:pPr>
    <w:rPr>
      <w:sz w:val="20"/>
      <w:szCs w:val="20"/>
    </w:rPr>
  </w:style>
  <w:style w:type="character" w:customStyle="1" w:styleId="CommentTextChar">
    <w:name w:val="Comment Text Char"/>
    <w:basedOn w:val="DefaultParagraphFont"/>
    <w:link w:val="CommentText"/>
    <w:uiPriority w:val="99"/>
    <w:semiHidden/>
    <w:rsid w:val="00692520"/>
    <w:rPr>
      <w:rFonts w:ascii="Roboto" w:eastAsia="Times New Roman" w:hAnsi="Roboto" w:cs="Times New Roman"/>
      <w:sz w:val="20"/>
      <w:szCs w:val="20"/>
    </w:rPr>
  </w:style>
  <w:style w:type="paragraph" w:styleId="CommentSubject">
    <w:name w:val="annotation subject"/>
    <w:basedOn w:val="CommentText"/>
    <w:next w:val="CommentText"/>
    <w:link w:val="CommentSubjectChar"/>
    <w:uiPriority w:val="99"/>
    <w:semiHidden/>
    <w:unhideWhenUsed/>
    <w:rsid w:val="00692520"/>
    <w:rPr>
      <w:b/>
      <w:bCs/>
    </w:rPr>
  </w:style>
  <w:style w:type="character" w:customStyle="1" w:styleId="CommentSubjectChar">
    <w:name w:val="Comment Subject Char"/>
    <w:basedOn w:val="CommentTextChar"/>
    <w:link w:val="CommentSubject"/>
    <w:uiPriority w:val="99"/>
    <w:semiHidden/>
    <w:rsid w:val="00692520"/>
    <w:rPr>
      <w:rFonts w:ascii="Roboto" w:eastAsia="Times New Roman" w:hAnsi="Roboto" w:cs="Times New Roman"/>
      <w:b/>
      <w:bCs/>
      <w:sz w:val="20"/>
      <w:szCs w:val="20"/>
    </w:rPr>
  </w:style>
  <w:style w:type="table" w:customStyle="1" w:styleId="TableGrid1">
    <w:name w:val="Table Grid1"/>
    <w:basedOn w:val="TableNormal"/>
    <w:next w:val="TableGrid"/>
    <w:uiPriority w:val="1"/>
    <w:rsid w:val="0043052F"/>
    <w:pPr>
      <w:spacing w:after="0" w:line="240" w:lineRule="auto"/>
    </w:pPr>
    <w:rPr>
      <w:rFonts w:ascii="Gill Sans MT" w:eastAsia="Times New Roman" w:hAnsi="Gill Sans MT"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1"/>
    <w:rsid w:val="0043052F"/>
    <w:pPr>
      <w:spacing w:after="0" w:line="240" w:lineRule="auto"/>
    </w:pPr>
    <w:rPr>
      <w:rFonts w:ascii="Gill Sans MT" w:eastAsia="Times New Roman" w:hAnsi="Gill Sans MT"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1"/>
    <w:rsid w:val="0043052F"/>
    <w:pPr>
      <w:spacing w:after="0" w:line="240" w:lineRule="auto"/>
    </w:pPr>
    <w:rPr>
      <w:rFonts w:ascii="Gill Sans MT" w:eastAsia="Times New Roman" w:hAnsi="Gill Sans MT"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0A4582"/>
    <w:pPr>
      <w:spacing w:after="0" w:line="240" w:lineRule="auto"/>
    </w:pPr>
    <w:rPr>
      <w:rFonts w:ascii="Roboto" w:eastAsia="Times New Roman" w:hAnsi="Roboto" w:cs="Times New Roman"/>
      <w:sz w:val="24"/>
    </w:rPr>
  </w:style>
  <w:style w:type="character" w:customStyle="1" w:styleId="normaltextrun">
    <w:name w:val="normaltextrun"/>
    <w:basedOn w:val="DefaultParagraphFont"/>
    <w:rsid w:val="0007328D"/>
  </w:style>
  <w:style w:type="character" w:customStyle="1" w:styleId="eop">
    <w:name w:val="eop"/>
    <w:basedOn w:val="DefaultParagraphFont"/>
    <w:rsid w:val="00073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1315">
      <w:bodyDiv w:val="1"/>
      <w:marLeft w:val="0"/>
      <w:marRight w:val="0"/>
      <w:marTop w:val="0"/>
      <w:marBottom w:val="0"/>
      <w:divBdr>
        <w:top w:val="none" w:sz="0" w:space="0" w:color="auto"/>
        <w:left w:val="none" w:sz="0" w:space="0" w:color="auto"/>
        <w:bottom w:val="none" w:sz="0" w:space="0" w:color="auto"/>
        <w:right w:val="none" w:sz="0" w:space="0" w:color="auto"/>
      </w:divBdr>
    </w:div>
    <w:div w:id="184641306">
      <w:bodyDiv w:val="1"/>
      <w:marLeft w:val="0"/>
      <w:marRight w:val="0"/>
      <w:marTop w:val="0"/>
      <w:marBottom w:val="0"/>
      <w:divBdr>
        <w:top w:val="none" w:sz="0" w:space="0" w:color="auto"/>
        <w:left w:val="none" w:sz="0" w:space="0" w:color="auto"/>
        <w:bottom w:val="none" w:sz="0" w:space="0" w:color="auto"/>
        <w:right w:val="none" w:sz="0" w:space="0" w:color="auto"/>
      </w:divBdr>
    </w:div>
    <w:div w:id="337775305">
      <w:bodyDiv w:val="1"/>
      <w:marLeft w:val="0"/>
      <w:marRight w:val="0"/>
      <w:marTop w:val="0"/>
      <w:marBottom w:val="0"/>
      <w:divBdr>
        <w:top w:val="none" w:sz="0" w:space="0" w:color="auto"/>
        <w:left w:val="none" w:sz="0" w:space="0" w:color="auto"/>
        <w:bottom w:val="none" w:sz="0" w:space="0" w:color="auto"/>
        <w:right w:val="none" w:sz="0" w:space="0" w:color="auto"/>
      </w:divBdr>
    </w:div>
    <w:div w:id="410583582">
      <w:bodyDiv w:val="1"/>
      <w:marLeft w:val="0"/>
      <w:marRight w:val="0"/>
      <w:marTop w:val="0"/>
      <w:marBottom w:val="0"/>
      <w:divBdr>
        <w:top w:val="none" w:sz="0" w:space="0" w:color="auto"/>
        <w:left w:val="none" w:sz="0" w:space="0" w:color="auto"/>
        <w:bottom w:val="none" w:sz="0" w:space="0" w:color="auto"/>
        <w:right w:val="none" w:sz="0" w:space="0" w:color="auto"/>
      </w:divBdr>
    </w:div>
    <w:div w:id="416287703">
      <w:bodyDiv w:val="1"/>
      <w:marLeft w:val="0"/>
      <w:marRight w:val="0"/>
      <w:marTop w:val="0"/>
      <w:marBottom w:val="0"/>
      <w:divBdr>
        <w:top w:val="none" w:sz="0" w:space="0" w:color="auto"/>
        <w:left w:val="none" w:sz="0" w:space="0" w:color="auto"/>
        <w:bottom w:val="none" w:sz="0" w:space="0" w:color="auto"/>
        <w:right w:val="none" w:sz="0" w:space="0" w:color="auto"/>
      </w:divBdr>
    </w:div>
    <w:div w:id="698548635">
      <w:bodyDiv w:val="1"/>
      <w:marLeft w:val="0"/>
      <w:marRight w:val="0"/>
      <w:marTop w:val="0"/>
      <w:marBottom w:val="0"/>
      <w:divBdr>
        <w:top w:val="none" w:sz="0" w:space="0" w:color="auto"/>
        <w:left w:val="none" w:sz="0" w:space="0" w:color="auto"/>
        <w:bottom w:val="none" w:sz="0" w:space="0" w:color="auto"/>
        <w:right w:val="none" w:sz="0" w:space="0" w:color="auto"/>
      </w:divBdr>
    </w:div>
    <w:div w:id="870000590">
      <w:bodyDiv w:val="1"/>
      <w:marLeft w:val="0"/>
      <w:marRight w:val="0"/>
      <w:marTop w:val="0"/>
      <w:marBottom w:val="0"/>
      <w:divBdr>
        <w:top w:val="none" w:sz="0" w:space="0" w:color="auto"/>
        <w:left w:val="none" w:sz="0" w:space="0" w:color="auto"/>
        <w:bottom w:val="none" w:sz="0" w:space="0" w:color="auto"/>
        <w:right w:val="none" w:sz="0" w:space="0" w:color="auto"/>
      </w:divBdr>
    </w:div>
    <w:div w:id="966396023">
      <w:bodyDiv w:val="1"/>
      <w:marLeft w:val="0"/>
      <w:marRight w:val="0"/>
      <w:marTop w:val="0"/>
      <w:marBottom w:val="0"/>
      <w:divBdr>
        <w:top w:val="none" w:sz="0" w:space="0" w:color="auto"/>
        <w:left w:val="none" w:sz="0" w:space="0" w:color="auto"/>
        <w:bottom w:val="none" w:sz="0" w:space="0" w:color="auto"/>
        <w:right w:val="none" w:sz="0" w:space="0" w:color="auto"/>
      </w:divBdr>
    </w:div>
    <w:div w:id="1005404914">
      <w:bodyDiv w:val="1"/>
      <w:marLeft w:val="0"/>
      <w:marRight w:val="0"/>
      <w:marTop w:val="0"/>
      <w:marBottom w:val="0"/>
      <w:divBdr>
        <w:top w:val="none" w:sz="0" w:space="0" w:color="auto"/>
        <w:left w:val="none" w:sz="0" w:space="0" w:color="auto"/>
        <w:bottom w:val="none" w:sz="0" w:space="0" w:color="auto"/>
        <w:right w:val="none" w:sz="0" w:space="0" w:color="auto"/>
      </w:divBdr>
    </w:div>
    <w:div w:id="1804078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07/relationships/stylesWithEffects" Target="stylesWithEffects.xml" Id="rId8" /><Relationship Type="http://schemas.openxmlformats.org/officeDocument/2006/relationships/image" Target="media/image1.jpeg" Id="rId13" /><Relationship Type="http://schemas.openxmlformats.org/officeDocument/2006/relationships/hyperlink" Target="mailto:memberservices@selmanco.com"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hyperlink" Target="http://www.tricare.mil" TargetMode="External" Id="rId17" /><Relationship Type="http://schemas.microsoft.com/office/2011/relationships/commentsExtended" Target="commentsExtended.xm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microsoft.com/office/2016/09/relationships/commentsIds" Target="commentsIds.xml" Id="rId24" /><Relationship Type="http://schemas.openxmlformats.org/officeDocument/2006/relationships/customXml" Target="../customXml/item5.xml" Id="rId5" /><Relationship Type="http://schemas.openxmlformats.org/officeDocument/2006/relationships/image" Target="media/image3.jpeg" Id="rId15" /><Relationship Type="http://schemas.openxmlformats.org/officeDocument/2006/relationships/theme" Target="theme/theme1.xml" Id="rId23" /><Relationship Type="http://schemas.openxmlformats.org/officeDocument/2006/relationships/webSettings" Target="webSetting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</Value>
</WrappedLabelHistory>
</file>

<file path=customXml/item2.xml><?xml version="1.0" encoding="utf-8"?>
<sisl xmlns:xsi="http://www.w3.org/2001/XMLSchema-instance" xmlns:xsd="http://www.w3.org/2001/XMLSchema" xmlns="http://www.boldonjames.com/2008/01/sie/internal/label" sislVersion="0" policy="246de94c-8867-47b0-926e-310c120d49ea" origin="userSelected">
  <element uid="id_classification_confidential" value=""/>
  <element uid="8dd2a31d-a9f5-4c3b-9dfe-89695618346f"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BDA11746B8F94C8C1543E9376D5799" ma:contentTypeVersion="14" ma:contentTypeDescription="Create a new document." ma:contentTypeScope="" ma:versionID="a3f6013935d6182b56f47258f513f6a5">
  <xsd:schema xmlns:xsd="http://www.w3.org/2001/XMLSchema" xmlns:xs="http://www.w3.org/2001/XMLSchema" xmlns:p="http://schemas.microsoft.com/office/2006/metadata/properties" xmlns:ns1="http://schemas.microsoft.com/sharepoint/v3" xmlns:ns2="b1147805-5ea9-40d9-8a35-786048093b14" xmlns:ns3="3308466e-05d8-40ee-921b-9f6dc4b04354" targetNamespace="http://schemas.microsoft.com/office/2006/metadata/properties" ma:root="true" ma:fieldsID="a72cbab270fcb555d43e137c143565ce" ns1:_="" ns2:_="" ns3:_="">
    <xsd:import namespace="http://schemas.microsoft.com/sharepoint/v3"/>
    <xsd:import namespace="b1147805-5ea9-40d9-8a35-786048093b14"/>
    <xsd:import namespace="3308466e-05d8-40ee-921b-9f6dc4b04354"/>
    <xsd:element name="properties">
      <xsd:complexType>
        <xsd:sequence>
          <xsd:element name="documentManagement">
            <xsd:complexType>
              <xsd:all>
                <xsd:element ref="ns2:Approved_x003f_" minOccurs="0"/>
                <xsd:element ref="ns2:S_x0026_C_x0020_Completed_x003f_" minOccurs="0"/>
                <xsd:element ref="ns2:Assigned_x0020_To_x003a_"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47805-5ea9-40d9-8a35-786048093b14" elementFormDefault="qualified">
    <xsd:import namespace="http://schemas.microsoft.com/office/2006/documentManagement/types"/>
    <xsd:import namespace="http://schemas.microsoft.com/office/infopath/2007/PartnerControls"/>
    <xsd:element name="Approved_x003f_" ma:index="2" nillable="true" ma:displayName="Approved?" ma:default="0" ma:format="Dropdown" ma:internalName="Approved_x003f_">
      <xsd:simpleType>
        <xsd:restriction base="dms:Boolean"/>
      </xsd:simpleType>
    </xsd:element>
    <xsd:element name="S_x0026_C_x0020_Completed_x003f_" ma:index="3" nillable="true" ma:displayName="S&amp;C Completed?" ma:default="0" ma:description="Has SelmanCo finalized all changes? Is it ready for HF review?" ma:format="Dropdown" ma:internalName="S_x0026_C_x0020_Completed_x003f_">
      <xsd:simpleType>
        <xsd:restriction base="dms:Boolean"/>
      </xsd:simpleType>
    </xsd:element>
    <xsd:element name="Assigned_x0020_To_x003a_" ma:index="4" nillable="true" ma:displayName="Assigned To:" ma:description="The person who is currently accountable for this document." ma:format="Dropdown" ma:list="UserInfo" ma:SharePointGroup="0" ma:internalName="Assigned_x0020_To_x003a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Note" ma:index="20" nillable="true" ma:displayName="Note" ma:description="Add notes for your reviewer." ma:format="Dropdown" ma:internalName="Not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08466e-05d8-40ee-921b-9f6dc4b0435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3308466e-05d8-40ee-921b-9f6dc4b04354">
      <UserInfo>
        <DisplayName>Zeiser, Jessica</DisplayName>
        <AccountId>214</AccountId>
        <AccountType/>
      </UserInfo>
      <UserInfo>
        <DisplayName>Gingrich, Stephanie</DisplayName>
        <AccountId>60</AccountId>
        <AccountType/>
      </UserInfo>
    </SharedWithUsers>
    <S_x0026_C_x0020_Completed_x003f_ xmlns="b1147805-5ea9-40d9-8a35-786048093b14">false</S_x0026_C_x0020_Completed_x003f_>
    <Approved_x003f_ xmlns="b1147805-5ea9-40d9-8a35-786048093b14">true</Approved_x003f_>
    <Assigned_x0020_To_x003a_ xmlns="b1147805-5ea9-40d9-8a35-786048093b14">
      <UserInfo>
        <DisplayName>Arnold, Angela</DisplayName>
        <AccountId>81</AccountId>
        <AccountType/>
      </UserInfo>
    </Assigned_x0020_To_x003a_>
    <_ip_UnifiedCompliancePolicyUIAction xmlns="http://schemas.microsoft.com/sharepoint/v3" xsi:nil="true"/>
    <_ip_UnifiedCompliancePolicyProperties xmlns="http://schemas.microsoft.com/sharepoint/v3" xsi:nil="true"/>
    <Note xmlns="b1147805-5ea9-40d9-8a35-786048093b14" xsi:nil="true"/>
  </documentManagement>
</p:properties>
</file>

<file path=customXml/itemProps1.xml><?xml version="1.0" encoding="utf-8"?>
<ds:datastoreItem xmlns:ds="http://schemas.openxmlformats.org/officeDocument/2006/customXml" ds:itemID="{EE03F542-3027-41C9-AA68-6AA319F82B16}">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FF186A8-7B81-49BE-BADB-5CDE7AB950D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64F28F5-7A3F-4DA2-A92F-5D06828FFE21}">
  <ds:schemaRefs>
    <ds:schemaRef ds:uri="http://schemas.microsoft.com/sharepoint/v3/contenttype/forms"/>
  </ds:schemaRefs>
</ds:datastoreItem>
</file>

<file path=customXml/itemProps4.xml><?xml version="1.0" encoding="utf-8"?>
<ds:datastoreItem xmlns:ds="http://schemas.openxmlformats.org/officeDocument/2006/customXml" ds:itemID="{C1A134F8-6840-472A-9592-0AF1675507E7}"/>
</file>

<file path=customXml/itemProps5.xml><?xml version="1.0" encoding="utf-8"?>
<ds:datastoreItem xmlns:ds="http://schemas.openxmlformats.org/officeDocument/2006/customXml" ds:itemID="{FA130643-5801-4720-886E-39F15317522F}">
  <ds:schemaRefs>
    <ds:schemaRef ds:uri="http://purl.org/dc/terms/"/>
    <ds:schemaRef ds:uri="http://schemas.openxmlformats.org/package/2006/metadata/core-properties"/>
    <ds:schemaRef ds:uri="http://schemas.microsoft.com/office/2006/documentManagement/types"/>
    <ds:schemaRef ds:uri="b1147805-5ea9-40d9-8a35-786048093b14"/>
    <ds:schemaRef ds:uri="http://schemas.microsoft.com/office/infopath/2007/PartnerControls"/>
    <ds:schemaRef ds:uri="http://purl.org/dc/elements/1.1/"/>
    <ds:schemaRef ds:uri="http://schemas.microsoft.com/office/2006/metadata/properties"/>
    <ds:schemaRef ds:uri="3308466e-05d8-40ee-921b-9f6dc4b04354"/>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The Hartford</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Angela</dc:creator>
  <cp:keywords>#C0nf1d3nti@l# #H1d3-F00t3r#</cp:keywords>
  <cp:lastModifiedBy>Arnold, Angela</cp:lastModifiedBy>
  <cp:revision>13</cp:revision>
  <dcterms:created xsi:type="dcterms:W3CDTF">2019-01-24T20:20:00Z</dcterms:created>
  <dcterms:modified xsi:type="dcterms:W3CDTF">2019-03-27T16:11:01Z</dcterms:modified>
  <cp:category>Company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0x010100E1BDA11746B8F94C8C1543E9376D5799</vt:lpwstr>
  </property>
  <property fmtid="{D5CDD505-2E9C-101B-9397-08002B2CF9AE}" pid="3" name="Order">
    <vt:r8>5000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docIndexRef">
    <vt:lpwstr>ccf57b44-9a1f-4272-94c3-69037688cbef</vt:lpwstr>
  </property>
  <property fmtid="{D5CDD505-2E9C-101B-9397-08002B2CF9AE}" pid="9" name="bjSaver">
    <vt:lpwstr>gEj/jjO3UlUTNrhP9yNp4Nx4we3LWIFn</vt:lpwstr>
  </property>
  <property fmtid="{D5CDD505-2E9C-101B-9397-08002B2CF9AE}" pid="10" name="bjDocumentLabelXML">
    <vt:lpwstr>&lt;?xml version="1.0" encoding="us-ascii"?&gt;&lt;sisl xmlns:xsi="http://www.w3.org/2001/XMLSchema-instance" xmlns:xsd="http://www.w3.org/2001/XMLSchema" sislVersion="0" policy="246de94c-8867-47b0-926e-310c120d49ea" origin="userSelected" xmlns="http://www.boldonj</vt:lpwstr>
  </property>
  <property fmtid="{D5CDD505-2E9C-101B-9397-08002B2CF9AE}" pid="11" name="bjDocumentLabelXML-0">
    <vt:lpwstr>ames.com/2008/01/sie/internal/label"&gt;&lt;element uid="id_classification_confidential" value="" /&gt;&lt;element uid="8dd2a31d-a9f5-4c3b-9dfe-89695618346f" value="" /&gt;&lt;/sisl&gt;</vt:lpwstr>
  </property>
  <property fmtid="{D5CDD505-2E9C-101B-9397-08002B2CF9AE}" pid="12" name="bjDocumentSecurityLabel">
    <vt:lpwstr>Company Confidential</vt:lpwstr>
  </property>
  <property fmtid="{D5CDD505-2E9C-101B-9397-08002B2CF9AE}" pid="13" name="bjLabelHistoryID">
    <vt:lpwstr>{EE03F542-3027-41C9-AA68-6AA319F82B16}</vt:lpwstr>
  </property>
  <property fmtid="{D5CDD505-2E9C-101B-9397-08002B2CF9AE}" pid="14" name="AuthorIds_UIVersion_2048">
    <vt:lpwstr>133</vt:lpwstr>
  </property>
  <property fmtid="{D5CDD505-2E9C-101B-9397-08002B2CF9AE}" pid="15" name="AuthorIds_UIVersion_7168">
    <vt:lpwstr>81</vt:lpwstr>
  </property>
</Properties>
</file>